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53"/>
      </w:tblGrid>
      <w:tr w:rsidR="00FF5634" w14:paraId="7AA68A52" w14:textId="77777777" w:rsidTr="00B56432">
        <w:tc>
          <w:tcPr>
            <w:tcW w:w="3261" w:type="dxa"/>
          </w:tcPr>
          <w:p w14:paraId="09D713DE" w14:textId="77777777" w:rsidR="00FF5634" w:rsidRPr="00FF5634" w:rsidRDefault="00FF5634" w:rsidP="00FC2FF6">
            <w:pPr>
              <w:pStyle w:val="Vnbnnidung30"/>
              <w:shd w:val="clear" w:color="auto" w:fill="auto"/>
              <w:tabs>
                <w:tab w:val="left" w:pos="4497"/>
              </w:tabs>
              <w:spacing w:before="80" w:after="80" w:line="240" w:lineRule="auto"/>
              <w:ind w:firstLine="0"/>
              <w:jc w:val="center"/>
              <w:rPr>
                <w:rStyle w:val="Vnbnnidung313pt"/>
                <w:b w:val="0"/>
                <w:bCs w:val="0"/>
                <w:color w:val="000000"/>
                <w:lang w:eastAsia="vi-VN"/>
              </w:rPr>
            </w:pPr>
            <w:r w:rsidRPr="00FF5634">
              <w:rPr>
                <w:rStyle w:val="Vnbnnidung313pt"/>
                <w:b w:val="0"/>
                <w:bCs w:val="0"/>
                <w:color w:val="000000"/>
                <w:lang w:eastAsia="vi-VN"/>
              </w:rPr>
              <w:t>UBND TỈNH LẠNG SƠN</w:t>
            </w:r>
          </w:p>
          <w:p w14:paraId="1B21F202" w14:textId="77777777" w:rsidR="00FF5634" w:rsidRDefault="00FF5634" w:rsidP="00FC2FF6">
            <w:pPr>
              <w:pStyle w:val="Vnbnnidung30"/>
              <w:shd w:val="clear" w:color="auto" w:fill="auto"/>
              <w:tabs>
                <w:tab w:val="left" w:pos="4497"/>
              </w:tabs>
              <w:spacing w:before="80" w:after="80" w:line="240" w:lineRule="auto"/>
              <w:ind w:firstLine="0"/>
              <w:jc w:val="center"/>
              <w:rPr>
                <w:rStyle w:val="Vnbnnidung313pt"/>
                <w:b w:val="0"/>
                <w:bCs w:val="0"/>
                <w:color w:val="000000"/>
                <w:lang w:eastAsia="vi-VN"/>
              </w:rPr>
            </w:pPr>
            <w:r>
              <w:rPr>
                <w:noProof/>
                <w:color w:val="000000"/>
                <w:sz w:val="26"/>
                <w:szCs w:val="26"/>
              </w:rPr>
              <mc:AlternateContent>
                <mc:Choice Requires="wps">
                  <w:drawing>
                    <wp:anchor distT="0" distB="0" distL="114300" distR="114300" simplePos="0" relativeHeight="251659264" behindDoc="0" locked="0" layoutInCell="1" allowOverlap="1" wp14:anchorId="7768CF1B" wp14:editId="0ADE37BF">
                      <wp:simplePos x="0" y="0"/>
                      <wp:positionH relativeFrom="column">
                        <wp:posOffset>382270</wp:posOffset>
                      </wp:positionH>
                      <wp:positionV relativeFrom="paragraph">
                        <wp:posOffset>228600</wp:posOffset>
                      </wp:positionV>
                      <wp:extent cx="1200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1EF7A7A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1pt,18pt" to="124.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" strokecolor="black [3200]" strokeweight=".5pt">
                      <v:stroke joinstyle="miter"/>
                    </v:line>
                  </w:pict>
                </mc:Fallback>
              </mc:AlternateContent>
            </w:r>
            <w:r w:rsidRPr="00FF5634">
              <w:rPr>
                <w:rStyle w:val="Vnbnnidung3"/>
                <w:b/>
                <w:bCs/>
                <w:color w:val="000000"/>
                <w:sz w:val="26"/>
                <w:szCs w:val="26"/>
                <w:lang w:eastAsia="vi-VN"/>
              </w:rPr>
              <w:t>SỞ CÔNG THƯƠNG</w:t>
            </w:r>
          </w:p>
        </w:tc>
        <w:tc>
          <w:tcPr>
            <w:tcW w:w="5953" w:type="dxa"/>
          </w:tcPr>
          <w:p w14:paraId="004DFFB6" w14:textId="77777777" w:rsidR="00FF5634" w:rsidRPr="004105BE" w:rsidRDefault="00FF5634" w:rsidP="00FC2FF6">
            <w:pPr>
              <w:pStyle w:val="Vnbnnidung30"/>
              <w:shd w:val="clear" w:color="auto" w:fill="auto"/>
              <w:tabs>
                <w:tab w:val="left" w:pos="4497"/>
              </w:tabs>
              <w:spacing w:before="80" w:after="80" w:line="240" w:lineRule="auto"/>
              <w:ind w:left="-101" w:firstLine="0"/>
              <w:jc w:val="center"/>
              <w:rPr>
                <w:rStyle w:val="Vnbnnidung313pt1"/>
                <w:b/>
                <w:bCs/>
                <w:color w:val="000000"/>
                <w:lang w:eastAsia="vi-VN"/>
              </w:rPr>
            </w:pPr>
            <w:r w:rsidRPr="004105BE">
              <w:rPr>
                <w:rStyle w:val="Vnbnnidung313pt1"/>
                <w:b/>
                <w:bCs/>
                <w:color w:val="000000"/>
                <w:lang w:eastAsia="vi-VN"/>
              </w:rPr>
              <w:t>CỘNG HOÀ XÃ HỘI CHỦ NGHĨA VIỆT NAM</w:t>
            </w:r>
          </w:p>
          <w:p w14:paraId="4B579972" w14:textId="77777777" w:rsidR="00FF5634" w:rsidRDefault="00FF5634" w:rsidP="00FC2FF6">
            <w:pPr>
              <w:pStyle w:val="Vnbnnidung30"/>
              <w:shd w:val="clear" w:color="auto" w:fill="auto"/>
              <w:tabs>
                <w:tab w:val="left" w:pos="4497"/>
              </w:tabs>
              <w:spacing w:before="80" w:after="80" w:line="240" w:lineRule="auto"/>
              <w:ind w:firstLine="0"/>
              <w:jc w:val="center"/>
              <w:rPr>
                <w:rStyle w:val="Vnbnnidung313pt"/>
                <w:b w:val="0"/>
                <w:bCs w:val="0"/>
                <w:color w:val="000000"/>
                <w:lang w:eastAsia="vi-VN"/>
              </w:rPr>
            </w:pPr>
            <w:r>
              <w:rPr>
                <w:noProof/>
                <w:color w:val="000000"/>
              </w:rPr>
              <mc:AlternateContent>
                <mc:Choice Requires="wps">
                  <w:drawing>
                    <wp:anchor distT="0" distB="0" distL="114300" distR="114300" simplePos="0" relativeHeight="251660288" behindDoc="0" locked="0" layoutInCell="1" allowOverlap="1" wp14:anchorId="0A0D5476" wp14:editId="3C6DDD94">
                      <wp:simplePos x="0" y="0"/>
                      <wp:positionH relativeFrom="column">
                        <wp:posOffset>1016635</wp:posOffset>
                      </wp:positionH>
                      <wp:positionV relativeFrom="paragraph">
                        <wp:posOffset>266700</wp:posOffset>
                      </wp:positionV>
                      <wp:extent cx="17049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591CD294"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05pt,21pt" to="214.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" strokecolor="black [3200]" strokeweight=".5pt">
                      <v:stroke joinstyle="miter"/>
                    </v:line>
                  </w:pict>
                </mc:Fallback>
              </mc:AlternateContent>
            </w:r>
            <w:r>
              <w:rPr>
                <w:rStyle w:val="Vnbnnidung3"/>
                <w:b/>
                <w:bCs/>
                <w:color w:val="000000"/>
                <w:lang w:eastAsia="vi-VN"/>
              </w:rPr>
              <w:t>Độc lập - Tự do - Hạnh phúc</w:t>
            </w:r>
          </w:p>
        </w:tc>
      </w:tr>
    </w:tbl>
    <w:p w14:paraId="62156732" w14:textId="77777777" w:rsidR="00FF5634" w:rsidRDefault="00FF5634" w:rsidP="00280ABF">
      <w:pPr>
        <w:pStyle w:val="Vnbnnidung30"/>
        <w:shd w:val="clear" w:color="auto" w:fill="auto"/>
        <w:spacing w:after="44" w:line="280" w:lineRule="exact"/>
        <w:ind w:left="20" w:firstLine="0"/>
        <w:jc w:val="center"/>
        <w:rPr>
          <w:rStyle w:val="Vnbnnidung3"/>
          <w:b/>
          <w:bCs/>
          <w:color w:val="000000"/>
          <w:lang w:eastAsia="vi-VN"/>
        </w:rPr>
      </w:pPr>
    </w:p>
    <w:p w14:paraId="6A24C94B" w14:textId="77777777" w:rsidR="00FF5634" w:rsidRDefault="00FF5634" w:rsidP="00280ABF">
      <w:pPr>
        <w:pStyle w:val="Vnbnnidung30"/>
        <w:shd w:val="clear" w:color="auto" w:fill="auto"/>
        <w:spacing w:after="44" w:line="280" w:lineRule="exact"/>
        <w:ind w:left="20" w:firstLine="0"/>
        <w:jc w:val="center"/>
        <w:rPr>
          <w:rStyle w:val="Vnbnnidung3"/>
          <w:b/>
          <w:bCs/>
          <w:color w:val="000000"/>
          <w:lang w:eastAsia="vi-VN"/>
        </w:rPr>
      </w:pPr>
    </w:p>
    <w:p w14:paraId="204B442D" w14:textId="2C5679D4" w:rsidR="00280ABF" w:rsidRDefault="00280ABF" w:rsidP="00FC2FF6">
      <w:pPr>
        <w:pStyle w:val="Vnbnnidung30"/>
        <w:shd w:val="clear" w:color="auto" w:fill="auto"/>
        <w:spacing w:after="0" w:line="280" w:lineRule="exact"/>
        <w:ind w:left="23" w:firstLine="0"/>
        <w:jc w:val="center"/>
      </w:pPr>
      <w:r>
        <w:rPr>
          <w:rStyle w:val="Vnbnnidung3"/>
          <w:b/>
          <w:bCs/>
          <w:color w:val="000000"/>
          <w:lang w:eastAsia="vi-VN"/>
        </w:rPr>
        <w:t>QUY CH</w:t>
      </w:r>
      <w:r w:rsidR="001F0529">
        <w:rPr>
          <w:rStyle w:val="Vnbnnidung3"/>
          <w:b/>
          <w:bCs/>
          <w:color w:val="000000"/>
          <w:lang w:eastAsia="vi-VN"/>
        </w:rPr>
        <w:t>Ế</w:t>
      </w:r>
    </w:p>
    <w:p w14:paraId="0283247B" w14:textId="77777777" w:rsidR="00280ABF" w:rsidRDefault="00280ABF" w:rsidP="00FC2FF6">
      <w:pPr>
        <w:pStyle w:val="Vnbnnidung30"/>
        <w:shd w:val="clear" w:color="auto" w:fill="auto"/>
        <w:spacing w:after="0" w:line="240" w:lineRule="auto"/>
        <w:ind w:left="23" w:firstLine="0"/>
        <w:jc w:val="center"/>
      </w:pPr>
      <w:r>
        <w:rPr>
          <w:rStyle w:val="Vnbnnidung3"/>
          <w:b/>
          <w:bCs/>
          <w:color w:val="000000"/>
          <w:lang w:eastAsia="vi-VN"/>
        </w:rPr>
        <w:t xml:space="preserve">TIẾP CÔNG DÂN CỦA SỞ </w:t>
      </w:r>
      <w:r w:rsidR="00FF5634">
        <w:rPr>
          <w:rStyle w:val="Vnbnnidung3"/>
          <w:b/>
          <w:bCs/>
          <w:color w:val="000000"/>
          <w:lang w:eastAsia="vi-VN"/>
        </w:rPr>
        <w:t>CÔNG THƯƠNG</w:t>
      </w:r>
      <w:r>
        <w:rPr>
          <w:rStyle w:val="Vnbnnidung3"/>
          <w:b/>
          <w:bCs/>
          <w:color w:val="000000"/>
          <w:lang w:eastAsia="vi-VN"/>
        </w:rPr>
        <w:t xml:space="preserve"> TỈNH LẠNG SƠN</w:t>
      </w:r>
    </w:p>
    <w:p w14:paraId="7C1B23A6" w14:textId="417B1509" w:rsidR="00280ABF" w:rsidRDefault="00280ABF" w:rsidP="00FC2FF6">
      <w:pPr>
        <w:pStyle w:val="Vnbnnidung40"/>
        <w:shd w:val="clear" w:color="auto" w:fill="auto"/>
        <w:spacing w:before="0" w:after="0"/>
        <w:ind w:left="23"/>
      </w:pPr>
      <w:r>
        <w:rPr>
          <w:rStyle w:val="Vnbnnidung4"/>
          <w:i/>
          <w:iCs/>
          <w:color w:val="000000"/>
          <w:lang w:eastAsia="vi-VN"/>
        </w:rPr>
        <w:t xml:space="preserve">(Ban hành kèm theo Quyết định số </w:t>
      </w:r>
      <w:r w:rsidR="00793E6E">
        <w:rPr>
          <w:rStyle w:val="Vnbnnidung4"/>
          <w:i/>
          <w:iCs/>
          <w:color w:val="000000"/>
          <w:lang w:eastAsia="vi-VN"/>
        </w:rPr>
        <w:t>154</w:t>
      </w:r>
      <w:r>
        <w:rPr>
          <w:rStyle w:val="Vnbnnidung4"/>
          <w:i/>
          <w:iCs/>
          <w:color w:val="000000"/>
          <w:lang w:eastAsia="vi-VN"/>
        </w:rPr>
        <w:t>/QĐ-S</w:t>
      </w:r>
      <w:r w:rsidR="00FF5634">
        <w:rPr>
          <w:rStyle w:val="Vnbnnidung4"/>
          <w:i/>
          <w:iCs/>
          <w:color w:val="000000"/>
          <w:lang w:eastAsia="vi-VN"/>
        </w:rPr>
        <w:t>CT,</w:t>
      </w:r>
      <w:r>
        <w:rPr>
          <w:rStyle w:val="Vnbnnidung4"/>
          <w:i/>
          <w:iCs/>
          <w:color w:val="000000"/>
          <w:lang w:eastAsia="vi-VN"/>
        </w:rPr>
        <w:t xml:space="preserve"> ngày </w:t>
      </w:r>
      <w:r w:rsidR="00793E6E">
        <w:rPr>
          <w:rStyle w:val="Vnbnnidung4"/>
          <w:i/>
          <w:iCs/>
          <w:color w:val="000000"/>
          <w:lang w:eastAsia="vi-VN"/>
        </w:rPr>
        <w:t>20</w:t>
      </w:r>
      <w:bookmarkStart w:id="0" w:name="_GoBack"/>
      <w:bookmarkEnd w:id="0"/>
      <w:r>
        <w:rPr>
          <w:rStyle w:val="Vnbnnidung4"/>
          <w:i/>
          <w:iCs/>
          <w:color w:val="000000"/>
          <w:lang w:eastAsia="vi-VN"/>
        </w:rPr>
        <w:t>/7/202</w:t>
      </w:r>
      <w:r w:rsidR="008545ED">
        <w:rPr>
          <w:rStyle w:val="Vnbnnidung4"/>
          <w:i/>
          <w:iCs/>
          <w:color w:val="000000"/>
          <w:lang w:eastAsia="vi-VN"/>
        </w:rPr>
        <w:t>6</w:t>
      </w:r>
      <w:r>
        <w:rPr>
          <w:rStyle w:val="Vnbnnidung4"/>
          <w:i/>
          <w:iCs/>
          <w:color w:val="000000"/>
          <w:lang w:eastAsia="vi-VN"/>
        </w:rPr>
        <w:br/>
        <w:t xml:space="preserve">của Giám đốc Sở </w:t>
      </w:r>
      <w:r w:rsidR="00FF5634">
        <w:rPr>
          <w:rStyle w:val="Vnbnnidung4"/>
          <w:i/>
          <w:iCs/>
          <w:color w:val="000000"/>
          <w:lang w:eastAsia="vi-VN"/>
        </w:rPr>
        <w:t>Công Thương</w:t>
      </w:r>
      <w:r>
        <w:rPr>
          <w:rStyle w:val="Vnbnnidung4"/>
          <w:i/>
          <w:iCs/>
          <w:color w:val="000000"/>
          <w:lang w:eastAsia="vi-VN"/>
        </w:rPr>
        <w:t xml:space="preserve"> tỉnh Lạng Sơn)</w:t>
      </w:r>
    </w:p>
    <w:p w14:paraId="38339483" w14:textId="77777777" w:rsidR="006B079C" w:rsidRDefault="006B079C" w:rsidP="006B079C">
      <w:pPr>
        <w:pStyle w:val="Vnbnnidung30"/>
        <w:shd w:val="clear" w:color="auto" w:fill="auto"/>
        <w:spacing w:after="120" w:line="280" w:lineRule="exact"/>
        <w:ind w:left="23" w:firstLine="0"/>
        <w:jc w:val="center"/>
        <w:rPr>
          <w:rStyle w:val="Vnbnnidung3"/>
          <w:b/>
          <w:bCs/>
          <w:color w:val="000000"/>
          <w:lang w:eastAsia="vi-VN"/>
        </w:rPr>
      </w:pPr>
    </w:p>
    <w:p w14:paraId="2DD54413" w14:textId="77777777" w:rsidR="00280ABF" w:rsidRDefault="00280ABF" w:rsidP="006B079C">
      <w:pPr>
        <w:pStyle w:val="Vnbnnidung30"/>
        <w:shd w:val="clear" w:color="auto" w:fill="auto"/>
        <w:spacing w:after="120" w:line="280" w:lineRule="exact"/>
        <w:ind w:left="23" w:firstLine="0"/>
        <w:jc w:val="center"/>
      </w:pPr>
      <w:r>
        <w:rPr>
          <w:rStyle w:val="Vnbnnidung3"/>
          <w:b/>
          <w:bCs/>
          <w:color w:val="000000"/>
          <w:lang w:eastAsia="vi-VN"/>
        </w:rPr>
        <w:t>Chương I</w:t>
      </w:r>
    </w:p>
    <w:p w14:paraId="69A1689D" w14:textId="77777777" w:rsidR="00280ABF" w:rsidRDefault="00280ABF" w:rsidP="006B079C">
      <w:pPr>
        <w:pStyle w:val="Vnbnnidung30"/>
        <w:shd w:val="clear" w:color="auto" w:fill="auto"/>
        <w:spacing w:after="120" w:line="280" w:lineRule="exact"/>
        <w:ind w:left="23" w:firstLine="0"/>
        <w:jc w:val="center"/>
      </w:pPr>
      <w:r>
        <w:rPr>
          <w:rStyle w:val="Vnbnnidung3"/>
          <w:b/>
          <w:bCs/>
          <w:color w:val="000000"/>
          <w:lang w:eastAsia="vi-VN"/>
        </w:rPr>
        <w:t>NHỮNG QUY ĐỊNH CHUNG</w:t>
      </w:r>
    </w:p>
    <w:p w14:paraId="70373576" w14:textId="77777777" w:rsidR="004C5C5D" w:rsidRPr="006B079C" w:rsidRDefault="00280ABF" w:rsidP="006B079C">
      <w:pPr>
        <w:pStyle w:val="Vnbnnidung30"/>
        <w:shd w:val="clear" w:color="auto" w:fill="auto"/>
        <w:spacing w:after="120" w:line="240" w:lineRule="auto"/>
        <w:ind w:firstLine="567"/>
        <w:jc w:val="both"/>
        <w:rPr>
          <w:rStyle w:val="Vnbnnidung3"/>
          <w:b/>
          <w:bCs/>
          <w:color w:val="000000"/>
          <w:lang w:eastAsia="vi-VN"/>
        </w:rPr>
      </w:pPr>
      <w:r w:rsidRPr="006B079C">
        <w:rPr>
          <w:rStyle w:val="Vnbnnidung3"/>
          <w:b/>
          <w:bCs/>
          <w:color w:val="000000"/>
          <w:lang w:eastAsia="vi-VN"/>
        </w:rPr>
        <w:t>Điều 1. Phạm vi điều chỉnh và đối tượng áp dụng</w:t>
      </w:r>
    </w:p>
    <w:p w14:paraId="110AD553" w14:textId="08970341" w:rsidR="004C5C5D" w:rsidRPr="006B079C" w:rsidRDefault="004C5C5D"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bCs w:val="0"/>
          <w:sz w:val="28"/>
          <w:szCs w:val="28"/>
        </w:rPr>
        <w:t>1.</w:t>
      </w:r>
      <w:r w:rsidRPr="006B079C">
        <w:rPr>
          <w:rStyle w:val="Vnbnnidung2"/>
          <w:b w:val="0"/>
          <w:color w:val="000000"/>
          <w:sz w:val="28"/>
          <w:szCs w:val="28"/>
          <w:lang w:eastAsia="vi-VN"/>
        </w:rPr>
        <w:t xml:space="preserve"> </w:t>
      </w:r>
      <w:r w:rsidR="00280ABF" w:rsidRPr="006B079C">
        <w:rPr>
          <w:rStyle w:val="Vnbnnidung2"/>
          <w:b w:val="0"/>
          <w:color w:val="000000"/>
          <w:sz w:val="28"/>
          <w:szCs w:val="28"/>
          <w:lang w:eastAsia="vi-VN"/>
        </w:rPr>
        <w:t>Quy chế này quy định việc tiếp công dân đến khiếu nại, tố cáo, kiến nghị, phản ánh tại nơi tiếp công dân của Sở</w:t>
      </w:r>
      <w:r w:rsidR="000F255B" w:rsidRPr="006B079C">
        <w:rPr>
          <w:rStyle w:val="Vnbnnidung2"/>
          <w:b w:val="0"/>
          <w:color w:val="000000"/>
          <w:sz w:val="28"/>
          <w:szCs w:val="28"/>
          <w:lang w:eastAsia="vi-VN"/>
        </w:rPr>
        <w:t xml:space="preserve"> C</w:t>
      </w:r>
      <w:r w:rsidR="004105BE">
        <w:rPr>
          <w:rStyle w:val="Vnbnnidung2"/>
          <w:b w:val="0"/>
          <w:color w:val="000000"/>
          <w:sz w:val="28"/>
          <w:szCs w:val="28"/>
          <w:lang w:eastAsia="vi-VN"/>
        </w:rPr>
        <w:t>ô</w:t>
      </w:r>
      <w:r w:rsidR="000F255B" w:rsidRPr="006B079C">
        <w:rPr>
          <w:rStyle w:val="Vnbnnidung2"/>
          <w:b w:val="0"/>
          <w:color w:val="000000"/>
          <w:sz w:val="28"/>
          <w:szCs w:val="28"/>
          <w:lang w:eastAsia="vi-VN"/>
        </w:rPr>
        <w:t>ng Thương</w:t>
      </w:r>
      <w:r w:rsidR="00280ABF" w:rsidRPr="006B079C">
        <w:rPr>
          <w:rStyle w:val="Vnbnnidung2"/>
          <w:b w:val="0"/>
          <w:color w:val="000000"/>
          <w:sz w:val="28"/>
          <w:szCs w:val="28"/>
          <w:lang w:eastAsia="vi-VN"/>
        </w:rPr>
        <w:t xml:space="preserve"> tỉnh Lạng Sơn.</w:t>
      </w:r>
    </w:p>
    <w:p w14:paraId="67A68287" w14:textId="77777777" w:rsidR="004C5C5D" w:rsidRPr="006B079C" w:rsidRDefault="004C5C5D"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color w:val="000000"/>
          <w:sz w:val="28"/>
          <w:szCs w:val="28"/>
          <w:lang w:eastAsia="vi-VN"/>
        </w:rPr>
        <w:t xml:space="preserve">2. </w:t>
      </w:r>
      <w:r w:rsidR="00280ABF" w:rsidRPr="006B079C">
        <w:rPr>
          <w:rStyle w:val="Vnbnnidung2"/>
          <w:b w:val="0"/>
          <w:color w:val="000000"/>
          <w:sz w:val="28"/>
          <w:szCs w:val="28"/>
          <w:lang w:eastAsia="vi-VN"/>
        </w:rPr>
        <w:t>Quy chế này được áp dụng đối với:</w:t>
      </w:r>
    </w:p>
    <w:p w14:paraId="79EA69C7" w14:textId="7EC3DE31" w:rsidR="00280ABF" w:rsidRPr="004105BE" w:rsidRDefault="004C5C5D" w:rsidP="004105BE">
      <w:pPr>
        <w:pStyle w:val="Vnbnnidung30"/>
        <w:shd w:val="clear" w:color="auto" w:fill="auto"/>
        <w:spacing w:after="120" w:line="240" w:lineRule="auto"/>
        <w:ind w:firstLine="567"/>
        <w:jc w:val="both"/>
        <w:rPr>
          <w:b w:val="0"/>
          <w:color w:val="000000"/>
          <w:shd w:val="clear" w:color="auto" w:fill="FFFFFF"/>
          <w:lang w:eastAsia="vi-VN"/>
        </w:rPr>
      </w:pPr>
      <w:r w:rsidRPr="006B079C">
        <w:rPr>
          <w:rStyle w:val="Vnbnnidung2"/>
          <w:b w:val="0"/>
          <w:color w:val="000000"/>
          <w:sz w:val="28"/>
          <w:szCs w:val="28"/>
          <w:lang w:eastAsia="vi-VN"/>
        </w:rPr>
        <w:t xml:space="preserve">a) </w:t>
      </w:r>
      <w:r w:rsidR="004105BE">
        <w:rPr>
          <w:rStyle w:val="Vnbnnidung2"/>
          <w:b w:val="0"/>
          <w:color w:val="000000"/>
          <w:sz w:val="28"/>
          <w:szCs w:val="28"/>
          <w:lang w:eastAsia="vi-VN"/>
        </w:rPr>
        <w:t xml:space="preserve">Lãnh đạo Sở; các phòng chuyên môn, đơn vị trực thuộc; </w:t>
      </w:r>
      <w:r w:rsidR="00280ABF" w:rsidRPr="006B079C">
        <w:rPr>
          <w:rStyle w:val="Vnbnnidung2"/>
          <w:b w:val="0"/>
          <w:color w:val="000000"/>
          <w:sz w:val="28"/>
          <w:szCs w:val="28"/>
          <w:lang w:eastAsia="vi-VN"/>
        </w:rPr>
        <w:t xml:space="preserve">công chức được giao nhiệm vụ tiếp công dân tại nơi tiếp công dân của Sở </w:t>
      </w:r>
      <w:r w:rsidR="000F255B" w:rsidRPr="006B079C">
        <w:rPr>
          <w:rStyle w:val="Vnbnnidung2"/>
          <w:b w:val="0"/>
          <w:color w:val="000000"/>
          <w:sz w:val="28"/>
          <w:szCs w:val="28"/>
          <w:lang w:eastAsia="vi-VN"/>
        </w:rPr>
        <w:t>Công Thương</w:t>
      </w:r>
      <w:r w:rsidR="00280ABF" w:rsidRPr="006B079C">
        <w:rPr>
          <w:rStyle w:val="Vnbnnidung2"/>
          <w:b w:val="0"/>
          <w:color w:val="000000"/>
          <w:sz w:val="28"/>
          <w:szCs w:val="28"/>
          <w:lang w:eastAsia="vi-VN"/>
        </w:rPr>
        <w:t>.</w:t>
      </w:r>
    </w:p>
    <w:p w14:paraId="30E8F759" w14:textId="77777777" w:rsidR="00280ABF" w:rsidRPr="006B079C" w:rsidRDefault="004C5C5D" w:rsidP="006B079C">
      <w:pPr>
        <w:pStyle w:val="Vnbnnidung20"/>
        <w:shd w:val="clear" w:color="auto" w:fill="auto"/>
        <w:tabs>
          <w:tab w:val="left" w:pos="1146"/>
        </w:tabs>
        <w:spacing w:before="0" w:after="120" w:line="240" w:lineRule="auto"/>
        <w:ind w:firstLine="567"/>
        <w:rPr>
          <w:sz w:val="28"/>
          <w:szCs w:val="28"/>
        </w:rPr>
      </w:pPr>
      <w:r w:rsidRPr="006B079C">
        <w:rPr>
          <w:rStyle w:val="Vnbnnidung2"/>
          <w:color w:val="000000"/>
          <w:sz w:val="28"/>
          <w:szCs w:val="28"/>
          <w:lang w:eastAsia="vi-VN"/>
        </w:rPr>
        <w:t xml:space="preserve">b) </w:t>
      </w:r>
      <w:r w:rsidR="00280ABF" w:rsidRPr="006B079C">
        <w:rPr>
          <w:rStyle w:val="Vnbnnidung2"/>
          <w:color w:val="000000"/>
          <w:sz w:val="28"/>
          <w:szCs w:val="28"/>
          <w:lang w:eastAsia="vi-VN"/>
        </w:rPr>
        <w:t xml:space="preserve">Cá nhân, tổ chức có khiếu nại, tố cáo, kiến nghị, phản ánh tại địa điểm tiếp công dân của Sở </w:t>
      </w:r>
      <w:r w:rsidR="000F255B" w:rsidRPr="006B079C">
        <w:rPr>
          <w:rStyle w:val="Vnbnnidung2"/>
          <w:color w:val="000000"/>
          <w:sz w:val="28"/>
          <w:szCs w:val="28"/>
          <w:lang w:eastAsia="vi-VN"/>
        </w:rPr>
        <w:t>Công Thương</w:t>
      </w:r>
      <w:r w:rsidR="00280ABF" w:rsidRPr="006B079C">
        <w:rPr>
          <w:rStyle w:val="Vnbnnidung2"/>
          <w:color w:val="000000"/>
          <w:sz w:val="28"/>
          <w:szCs w:val="28"/>
          <w:lang w:eastAsia="vi-VN"/>
        </w:rPr>
        <w:t xml:space="preserve"> về những vấn đề liên quan đến công tác quản lý nhà nước trong lĩnh vực thuộc phạm vi chức năng, nhiệm vụ, quyền hạn của Sở </w:t>
      </w:r>
      <w:r w:rsidR="000F255B" w:rsidRPr="006B079C">
        <w:rPr>
          <w:rStyle w:val="Vnbnnidung2"/>
          <w:color w:val="000000"/>
          <w:sz w:val="28"/>
          <w:szCs w:val="28"/>
          <w:lang w:eastAsia="vi-VN"/>
        </w:rPr>
        <w:t>Công Thương</w:t>
      </w:r>
      <w:r w:rsidR="00280ABF" w:rsidRPr="006B079C">
        <w:rPr>
          <w:rStyle w:val="Vnbnnidung2"/>
          <w:color w:val="000000"/>
          <w:sz w:val="28"/>
          <w:szCs w:val="28"/>
          <w:lang w:eastAsia="vi-VN"/>
        </w:rPr>
        <w:t>.</w:t>
      </w:r>
    </w:p>
    <w:p w14:paraId="7465D524" w14:textId="77777777" w:rsidR="00280ABF" w:rsidRPr="006B079C" w:rsidRDefault="00280ABF" w:rsidP="006B079C">
      <w:pPr>
        <w:pStyle w:val="Vnbnnidung30"/>
        <w:shd w:val="clear" w:color="auto" w:fill="auto"/>
        <w:spacing w:after="120" w:line="240" w:lineRule="auto"/>
        <w:ind w:firstLine="567"/>
        <w:jc w:val="both"/>
      </w:pPr>
      <w:r w:rsidRPr="006B079C">
        <w:rPr>
          <w:rStyle w:val="Vnbnnidung3"/>
          <w:b/>
          <w:bCs/>
          <w:color w:val="000000"/>
          <w:lang w:eastAsia="vi-VN"/>
        </w:rPr>
        <w:t>Điều 2. Nguyên tắc tiếp công dân</w:t>
      </w:r>
    </w:p>
    <w:p w14:paraId="01AEAEAF" w14:textId="77777777" w:rsidR="00345A0B" w:rsidRPr="006B079C" w:rsidRDefault="00345A0B" w:rsidP="006B079C">
      <w:pPr>
        <w:pStyle w:val="Vnbnnidung20"/>
        <w:shd w:val="clear" w:color="auto" w:fill="auto"/>
        <w:tabs>
          <w:tab w:val="left" w:pos="1098"/>
        </w:tabs>
        <w:spacing w:before="0" w:after="120" w:line="240" w:lineRule="auto"/>
        <w:ind w:firstLine="567"/>
        <w:rPr>
          <w:sz w:val="28"/>
          <w:szCs w:val="28"/>
        </w:rPr>
      </w:pPr>
      <w:r w:rsidRPr="006B079C">
        <w:rPr>
          <w:rStyle w:val="Vnbnnidung2"/>
          <w:sz w:val="28"/>
          <w:szCs w:val="28"/>
        </w:rPr>
        <w:t>1.</w:t>
      </w:r>
      <w:r w:rsidRPr="006B079C">
        <w:rPr>
          <w:rStyle w:val="Vnbnnidung2"/>
          <w:color w:val="000000"/>
          <w:sz w:val="28"/>
          <w:szCs w:val="28"/>
          <w:lang w:eastAsia="vi-VN"/>
        </w:rPr>
        <w:t xml:space="preserve"> </w:t>
      </w:r>
      <w:r w:rsidR="00280ABF" w:rsidRPr="006B079C">
        <w:rPr>
          <w:rStyle w:val="Vnbnnidung2"/>
          <w:color w:val="000000"/>
          <w:sz w:val="28"/>
          <w:szCs w:val="28"/>
          <w:lang w:eastAsia="vi-VN"/>
        </w:rPr>
        <w:t>Hoạt động tiếp công dân phải đảm bảo công khai, minh bạch, dân chủ, khách quan, kịp thời, đúng quy định; bình đẳng, không phân biệt đối xử trong khi tiếp công dân; tôn trọng, tạo điều kiện thuận lợi cho công dân thực hiện quyền khiếu nại, tố cáo, kiến nghị, phản ánh; giữ bí mật và bảo đảm an toàn cho người tố cáo theo quy định của pháp luật.</w:t>
      </w:r>
    </w:p>
    <w:p w14:paraId="25701291" w14:textId="77777777" w:rsidR="00345A0B" w:rsidRPr="006B079C" w:rsidRDefault="00345A0B" w:rsidP="006B079C">
      <w:pPr>
        <w:pStyle w:val="Vnbnnidung20"/>
        <w:shd w:val="clear" w:color="auto" w:fill="auto"/>
        <w:tabs>
          <w:tab w:val="left" w:pos="1098"/>
        </w:tabs>
        <w:spacing w:before="0" w:after="120" w:line="240" w:lineRule="auto"/>
        <w:ind w:firstLine="567"/>
        <w:rPr>
          <w:rStyle w:val="Vnbnnidung2"/>
          <w:color w:val="000000"/>
          <w:sz w:val="28"/>
          <w:szCs w:val="28"/>
          <w:lang w:eastAsia="vi-VN"/>
        </w:rPr>
      </w:pPr>
      <w:r w:rsidRPr="006B079C">
        <w:rPr>
          <w:sz w:val="28"/>
          <w:szCs w:val="28"/>
        </w:rPr>
        <w:t xml:space="preserve">2. </w:t>
      </w:r>
      <w:r w:rsidR="00280ABF" w:rsidRPr="006B079C">
        <w:rPr>
          <w:rStyle w:val="Vnbnnidung2"/>
          <w:color w:val="000000"/>
          <w:sz w:val="28"/>
          <w:szCs w:val="28"/>
          <w:lang w:eastAsia="vi-VN"/>
        </w:rPr>
        <w:t>Hoạt động tiếp công dân phải trên cơ sở chức năng, nhiệm vụ, quyền hạn được pháp luật quy định; đảm bảo hiệu lực, hiệu quả trong giải quyết khiếu nại, tố cáo, kiến nghị, phản ánh của công dân.</w:t>
      </w:r>
    </w:p>
    <w:p w14:paraId="7B52CEE9" w14:textId="3D280CAA" w:rsidR="00280ABF" w:rsidRPr="006B079C" w:rsidRDefault="00280ABF" w:rsidP="006B079C">
      <w:pPr>
        <w:pStyle w:val="Vnbnnidung30"/>
        <w:shd w:val="clear" w:color="auto" w:fill="auto"/>
        <w:spacing w:after="120" w:line="240" w:lineRule="auto"/>
        <w:ind w:firstLine="567"/>
        <w:jc w:val="both"/>
      </w:pPr>
      <w:r w:rsidRPr="006B079C">
        <w:rPr>
          <w:rStyle w:val="Vnbnnidung3"/>
          <w:b/>
          <w:bCs/>
          <w:color w:val="000000"/>
          <w:lang w:eastAsia="vi-VN"/>
        </w:rPr>
        <w:t xml:space="preserve">Điều </w:t>
      </w:r>
      <w:r w:rsidR="00AF3A36">
        <w:rPr>
          <w:rStyle w:val="Vnbnnidung3"/>
          <w:b/>
          <w:bCs/>
          <w:color w:val="000000"/>
          <w:lang w:eastAsia="vi-VN"/>
        </w:rPr>
        <w:t>3</w:t>
      </w:r>
      <w:r w:rsidRPr="006B079C">
        <w:rPr>
          <w:rStyle w:val="Vnbnnidung3"/>
          <w:b/>
          <w:bCs/>
          <w:color w:val="000000"/>
          <w:lang w:eastAsia="vi-VN"/>
        </w:rPr>
        <w:t>. Những trường hợp được từ chối tiếp công dân</w:t>
      </w:r>
    </w:p>
    <w:p w14:paraId="32D8B742" w14:textId="77777777" w:rsidR="00F34B83" w:rsidRPr="006B079C" w:rsidRDefault="00280ABF" w:rsidP="006B079C">
      <w:pPr>
        <w:pStyle w:val="Vnbnnidung20"/>
        <w:shd w:val="clear" w:color="auto" w:fill="auto"/>
        <w:spacing w:before="0" w:after="120" w:line="240" w:lineRule="auto"/>
        <w:ind w:firstLine="567"/>
        <w:rPr>
          <w:sz w:val="28"/>
          <w:szCs w:val="28"/>
        </w:rPr>
      </w:pPr>
      <w:r w:rsidRPr="006B079C">
        <w:rPr>
          <w:rStyle w:val="Vnbnnidung2"/>
          <w:color w:val="000000"/>
          <w:sz w:val="28"/>
          <w:szCs w:val="28"/>
          <w:lang w:eastAsia="vi-VN"/>
        </w:rPr>
        <w:t>Người tiếp công dân được từ chối tiếp người đến nơi tiếp công dân trong các trường hợp sau đây:</w:t>
      </w:r>
    </w:p>
    <w:p w14:paraId="222C382B" w14:textId="6EB2B9B5"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Pr>
          <w:rFonts w:ascii="Times New Roman" w:hAnsi="Times New Roman" w:cs="Times New Roman"/>
          <w:color w:val="auto"/>
          <w:sz w:val="28"/>
          <w:szCs w:val="28"/>
          <w:lang w:val="en-US" w:eastAsia="en-US"/>
        </w:rPr>
        <w:t xml:space="preserve">1. </w:t>
      </w:r>
      <w:r w:rsidRPr="00A41090">
        <w:rPr>
          <w:rFonts w:ascii="Times New Roman" w:hAnsi="Times New Roman" w:cs="Times New Roman"/>
          <w:color w:val="auto"/>
          <w:sz w:val="28"/>
          <w:szCs w:val="28"/>
          <w:lang w:val="en-US" w:eastAsia="en-US"/>
        </w:rPr>
        <w:t>Người trong tình trạng say do dùng chất kích thích, người mắc bệnh tâm thần hoặc một bệnh khác làm mất khả năng nhận thức hoặc khả năng điều khiển hành vi của mình.</w:t>
      </w:r>
    </w:p>
    <w:p w14:paraId="15738890" w14:textId="77777777" w:rsidR="00A41090" w:rsidRPr="00A41090" w:rsidRDefault="00A41090" w:rsidP="00A41090">
      <w:pPr>
        <w:widowControl/>
        <w:spacing w:before="80" w:after="80"/>
        <w:ind w:firstLine="567"/>
        <w:jc w:val="both"/>
        <w:rPr>
          <w:rFonts w:ascii="Times New Roman" w:hAnsi="Times New Roman" w:cs="Times New Roman"/>
          <w:color w:val="auto"/>
          <w:spacing w:val="-2"/>
          <w:sz w:val="28"/>
          <w:szCs w:val="28"/>
          <w:lang w:val="en-US" w:eastAsia="en-US"/>
        </w:rPr>
      </w:pPr>
      <w:r w:rsidRPr="00A41090">
        <w:rPr>
          <w:rFonts w:ascii="Times New Roman" w:hAnsi="Times New Roman" w:cs="Times New Roman"/>
          <w:color w:val="auto"/>
          <w:spacing w:val="-2"/>
          <w:sz w:val="28"/>
          <w:szCs w:val="28"/>
          <w:lang w:val="en-US" w:eastAsia="en-US"/>
        </w:rPr>
        <w:t>2. Người khiếu nại, tố cáo về vụ việc đã giải quyết đúng chính sách, pháp luật, được cơ quan nhà nước có thẩm quyền kiểm tra, rà soát, thông báo bằng văn bản và đã được tiếp, giải thích, hướng dẫn nhưng vẫn cố tình khiếu nại, tố cáo kéo dài.</w:t>
      </w:r>
    </w:p>
    <w:p w14:paraId="0C4AC5F8"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lastRenderedPageBreak/>
        <w:t>3. Người có hành vi đe dọa, xúc phạm cơ quan, tổ chức, đơn vị, người tiếp công dân, người thi hành công vụ hoặc người có hành vi khác vi phạm Nội quy tiếp công dân.</w:t>
      </w:r>
    </w:p>
    <w:p w14:paraId="2B9983C7"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4. Người mang theo vũ khí, vật liệu nổ, công cụ hỗ trợ hoặc các vật dụng, chất nguy hiểm khác theo quy định của pháp luật mà không chấp hành yêu cầu gửi tại nơi quy định hoặc giao nộp cho bộ phận bảo đảm an ninh, trật tự;</w:t>
      </w:r>
    </w:p>
    <w:p w14:paraId="3B61241D"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5. Người không chấp hành việc kiểm tra an ninh theo quy định;</w:t>
      </w:r>
    </w:p>
    <w:p w14:paraId="18B33691"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6. Người tự ý ghi âm, ghi hình, phát trực tiếp tại nơi tiếp công dân trong trường hợp người chủ trì tiếp công dân đã yêu cầu không ghi âm, ghi hình, phát trực tiếp để bảo vệ bí mật nhà nước, bí mật đời tư, dữ liệu cá nhân, bảo vệ người tố cáo theo quy định của pháp luật hoặc tự ý ghi âm, ghi hình, phát trực tiếp gây ảnh hưởng đến an ninh, trật tự tại nơi tiếp công dân;</w:t>
      </w:r>
    </w:p>
    <w:p w14:paraId="2E411DD6"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7. Người có hành vi kích động, lôi kéo, gây rối trật tự công cộng tại nơi tiếp công dân;</w:t>
      </w:r>
    </w:p>
    <w:p w14:paraId="13226752"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8. Người không có năng lực hành vi dân sự đầy đủ mà không có người đại diện hợp pháp;</w:t>
      </w:r>
    </w:p>
    <w:p w14:paraId="29E280B1"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9. Người đại diện, người được ủy quyền thực hiện khiếu nại, kiến nghị, phản ánh nhưng không xuất trình được giấy tờ chứng minh tư cách đại diện hợp pháp theo quy định của pháp luật;</w:t>
      </w:r>
    </w:p>
    <w:p w14:paraId="716FE036"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10. Nội dung trình bày không thuộc phạm vi khiếu nại, tố cáo, kiến nghị, phản ánh theo quy định của pháp luật về tiếp công dân;</w:t>
      </w:r>
    </w:p>
    <w:p w14:paraId="6BF9769E"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11. Người kiến nghị, phản ánh về vụ việc đã được cơ quan, tổ chức, đơn vị, người có thẩm quyền tiếp, hướng dẫn hoặc trả lời bằng văn bản theo đúng quy định và không có nội dung, tình tiết mới;</w:t>
      </w:r>
    </w:p>
    <w:p w14:paraId="5C48871B"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12. Vụ việc đã có bản án, quyết định của Tòa án có hiệu lực pháp luật và không thuộc trường hợp được xem xét lại theo quy định của pháp luật. Việc xác định vụ việc không thuộc trường hợp được xem xét lại phải căn cứ vào văn bản trả lời của cơ quan nhà nước có thẩm quyền;</w:t>
      </w:r>
    </w:p>
    <w:p w14:paraId="6573EC73" w14:textId="77777777"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13. Vụ việc đang được cơ quan, tổ chức, đơn vị có thẩm quyền khác thụ lý, giải quyết theo trình tự, thủ tục luật định.</w:t>
      </w:r>
    </w:p>
    <w:p w14:paraId="2B42E938" w14:textId="680F8916" w:rsidR="00A41090" w:rsidRPr="00A41090" w:rsidRDefault="00A41090" w:rsidP="00A41090">
      <w:pPr>
        <w:widowControl/>
        <w:spacing w:before="80" w:after="80"/>
        <w:ind w:firstLine="567"/>
        <w:jc w:val="both"/>
        <w:rPr>
          <w:rFonts w:ascii="Times New Roman" w:hAnsi="Times New Roman" w:cs="Times New Roman"/>
          <w:color w:val="auto"/>
          <w:sz w:val="28"/>
          <w:szCs w:val="28"/>
          <w:lang w:val="en-US" w:eastAsia="en-US"/>
        </w:rPr>
      </w:pPr>
      <w:r w:rsidRPr="00A41090">
        <w:rPr>
          <w:rFonts w:ascii="Times New Roman" w:hAnsi="Times New Roman" w:cs="Times New Roman"/>
          <w:color w:val="auto"/>
          <w:sz w:val="28"/>
          <w:szCs w:val="28"/>
          <w:lang w:val="en-US" w:eastAsia="en-US"/>
        </w:rPr>
        <w:t>14. Những trường hợp khác theo quy định của pháp luậ</w:t>
      </w:r>
      <w:r w:rsidR="00770CEC">
        <w:rPr>
          <w:rFonts w:ascii="Times New Roman" w:hAnsi="Times New Roman" w:cs="Times New Roman"/>
          <w:color w:val="auto"/>
          <w:sz w:val="28"/>
          <w:szCs w:val="28"/>
          <w:lang w:val="en-US" w:eastAsia="en-US"/>
        </w:rPr>
        <w:t>t.</w:t>
      </w:r>
    </w:p>
    <w:p w14:paraId="2A28895F" w14:textId="77777777" w:rsidR="00A41090" w:rsidRDefault="00A41090" w:rsidP="00A41090">
      <w:pPr>
        <w:pStyle w:val="Vnbnnidung30"/>
        <w:shd w:val="clear" w:color="auto" w:fill="auto"/>
        <w:spacing w:after="120" w:line="240" w:lineRule="auto"/>
        <w:ind w:firstLine="0"/>
        <w:rPr>
          <w:rStyle w:val="Vnbnnidung3"/>
          <w:b/>
          <w:bCs/>
          <w:color w:val="000000"/>
          <w:lang w:eastAsia="vi-VN"/>
        </w:rPr>
      </w:pPr>
    </w:p>
    <w:p w14:paraId="1DA33D3F" w14:textId="75DC940C" w:rsidR="00280ABF" w:rsidRPr="006B079C" w:rsidRDefault="00280ABF" w:rsidP="006B079C">
      <w:pPr>
        <w:pStyle w:val="Vnbnnidung30"/>
        <w:shd w:val="clear" w:color="auto" w:fill="auto"/>
        <w:spacing w:after="120" w:line="240" w:lineRule="auto"/>
        <w:ind w:left="20" w:firstLine="0"/>
        <w:jc w:val="center"/>
      </w:pPr>
      <w:r w:rsidRPr="006B079C">
        <w:rPr>
          <w:rStyle w:val="Vnbnnidung3"/>
          <w:b/>
          <w:bCs/>
          <w:color w:val="000000"/>
          <w:lang w:eastAsia="vi-VN"/>
        </w:rPr>
        <w:t>Chương II</w:t>
      </w:r>
    </w:p>
    <w:p w14:paraId="1A715CA7" w14:textId="77777777" w:rsidR="00280ABF" w:rsidRPr="006B079C" w:rsidRDefault="00280ABF" w:rsidP="006B079C">
      <w:pPr>
        <w:pStyle w:val="Vnbnnidung30"/>
        <w:shd w:val="clear" w:color="auto" w:fill="auto"/>
        <w:spacing w:after="120" w:line="240" w:lineRule="auto"/>
        <w:ind w:left="20" w:firstLine="0"/>
        <w:jc w:val="center"/>
      </w:pPr>
      <w:r w:rsidRPr="006B079C">
        <w:rPr>
          <w:rStyle w:val="Vnbnnidung3"/>
          <w:b/>
          <w:bCs/>
          <w:color w:val="000000"/>
          <w:lang w:eastAsia="vi-VN"/>
        </w:rPr>
        <w:t>TỔ CHỨC TIẾP CÔNG DÂN</w:t>
      </w:r>
    </w:p>
    <w:p w14:paraId="09FC2014" w14:textId="3172F4F9" w:rsidR="00280ABF" w:rsidRPr="006B079C" w:rsidRDefault="00280ABF" w:rsidP="006B079C">
      <w:pPr>
        <w:pStyle w:val="Vnbnnidung30"/>
        <w:shd w:val="clear" w:color="auto" w:fill="auto"/>
        <w:spacing w:after="120" w:line="240" w:lineRule="auto"/>
        <w:ind w:firstLine="567"/>
        <w:jc w:val="both"/>
      </w:pPr>
      <w:r w:rsidRPr="006B079C">
        <w:rPr>
          <w:rStyle w:val="Vnbnnidung3"/>
          <w:b/>
          <w:bCs/>
          <w:color w:val="000000"/>
          <w:lang w:eastAsia="vi-VN"/>
        </w:rPr>
        <w:t xml:space="preserve">Điều </w:t>
      </w:r>
      <w:r w:rsidR="00AF3A36">
        <w:rPr>
          <w:rStyle w:val="Vnbnnidung3"/>
          <w:b/>
          <w:bCs/>
          <w:color w:val="000000"/>
          <w:lang w:eastAsia="vi-VN"/>
        </w:rPr>
        <w:t>4</w:t>
      </w:r>
      <w:r w:rsidRPr="006B079C">
        <w:rPr>
          <w:rStyle w:val="Vnbnnidung3"/>
          <w:b/>
          <w:bCs/>
          <w:color w:val="000000"/>
          <w:lang w:eastAsia="vi-VN"/>
        </w:rPr>
        <w:t>. Địa điểm, thời gian tiếp công dân</w:t>
      </w:r>
    </w:p>
    <w:p w14:paraId="28675597" w14:textId="77777777" w:rsidR="00752073" w:rsidRPr="006B079C" w:rsidRDefault="00752073" w:rsidP="006B079C">
      <w:pPr>
        <w:pStyle w:val="Vnbnnidung20"/>
        <w:shd w:val="clear" w:color="auto" w:fill="auto"/>
        <w:tabs>
          <w:tab w:val="left" w:pos="1102"/>
        </w:tabs>
        <w:spacing w:before="0" w:after="120" w:line="240" w:lineRule="auto"/>
        <w:ind w:firstLine="567"/>
        <w:rPr>
          <w:sz w:val="28"/>
          <w:szCs w:val="28"/>
        </w:rPr>
      </w:pPr>
      <w:r w:rsidRPr="006B079C">
        <w:rPr>
          <w:rStyle w:val="Vnbnnidung2"/>
          <w:sz w:val="28"/>
          <w:szCs w:val="28"/>
        </w:rPr>
        <w:t>1.</w:t>
      </w:r>
      <w:r w:rsidRPr="006B079C">
        <w:rPr>
          <w:rStyle w:val="Vnbnnidung2"/>
          <w:color w:val="000000"/>
          <w:sz w:val="28"/>
          <w:szCs w:val="28"/>
          <w:lang w:eastAsia="vi-VN"/>
        </w:rPr>
        <w:t xml:space="preserve"> </w:t>
      </w:r>
      <w:r w:rsidR="00280ABF" w:rsidRPr="006B079C">
        <w:rPr>
          <w:rStyle w:val="Vnbnnidung2"/>
          <w:color w:val="000000"/>
          <w:sz w:val="28"/>
          <w:szCs w:val="28"/>
          <w:lang w:eastAsia="vi-VN"/>
        </w:rPr>
        <w:t>Địa điểm tiếp công dân: Phòng Tiếp công dân, tầng 1 trụ sở Sở</w:t>
      </w:r>
      <w:r w:rsidR="000F255B" w:rsidRPr="006B079C">
        <w:rPr>
          <w:rStyle w:val="Vnbnnidung2"/>
          <w:color w:val="000000"/>
          <w:sz w:val="28"/>
          <w:szCs w:val="28"/>
          <w:lang w:eastAsia="vi-VN"/>
        </w:rPr>
        <w:t xml:space="preserve"> Công Thương</w:t>
      </w:r>
      <w:r w:rsidR="00280ABF" w:rsidRPr="006B079C">
        <w:rPr>
          <w:rStyle w:val="Vnbnnidung2"/>
          <w:color w:val="000000"/>
          <w:sz w:val="28"/>
          <w:szCs w:val="28"/>
          <w:lang w:eastAsia="vi-VN"/>
        </w:rPr>
        <w:t xml:space="preserve"> tỉnh Lạng Sơn, địa chỉ số </w:t>
      </w:r>
      <w:r w:rsidR="00691F00">
        <w:rPr>
          <w:rStyle w:val="Vnbnnidung2"/>
          <w:color w:val="000000"/>
          <w:sz w:val="28"/>
          <w:szCs w:val="28"/>
          <w:lang w:eastAsia="vi-VN"/>
        </w:rPr>
        <w:t>21</w:t>
      </w:r>
      <w:r w:rsidR="00280ABF" w:rsidRPr="006B079C">
        <w:rPr>
          <w:rStyle w:val="Vnbnnidung2"/>
          <w:color w:val="000000"/>
          <w:sz w:val="28"/>
          <w:szCs w:val="28"/>
          <w:lang w:eastAsia="vi-VN"/>
        </w:rPr>
        <w:t xml:space="preserve">, đường </w:t>
      </w:r>
      <w:r w:rsidR="00691F00">
        <w:rPr>
          <w:rStyle w:val="Vnbnnidung2"/>
          <w:color w:val="000000"/>
          <w:sz w:val="28"/>
          <w:szCs w:val="28"/>
          <w:lang w:eastAsia="vi-VN"/>
        </w:rPr>
        <w:t>Lý Thái Tổ</w:t>
      </w:r>
      <w:r w:rsidR="00280ABF" w:rsidRPr="006B079C">
        <w:rPr>
          <w:rStyle w:val="Vnbnnidung2"/>
          <w:color w:val="000000"/>
          <w:sz w:val="28"/>
          <w:szCs w:val="28"/>
          <w:lang w:eastAsia="vi-VN"/>
        </w:rPr>
        <w:t>, phường Đông Kinh, tỉnh Lạng Sơn.</w:t>
      </w:r>
    </w:p>
    <w:p w14:paraId="1F4B4FC9" w14:textId="07F133CB" w:rsidR="00752073" w:rsidRPr="006B079C" w:rsidRDefault="00752073" w:rsidP="006B079C">
      <w:pPr>
        <w:pStyle w:val="Vnbnnidung20"/>
        <w:shd w:val="clear" w:color="auto" w:fill="auto"/>
        <w:tabs>
          <w:tab w:val="left" w:pos="1102"/>
        </w:tabs>
        <w:spacing w:before="0" w:after="120" w:line="240" w:lineRule="auto"/>
        <w:ind w:firstLine="567"/>
        <w:rPr>
          <w:sz w:val="28"/>
          <w:szCs w:val="28"/>
        </w:rPr>
      </w:pPr>
      <w:r w:rsidRPr="006B079C">
        <w:rPr>
          <w:sz w:val="28"/>
          <w:szCs w:val="28"/>
        </w:rPr>
        <w:t xml:space="preserve">2. </w:t>
      </w:r>
      <w:r w:rsidR="00280ABF" w:rsidRPr="006B079C">
        <w:rPr>
          <w:rStyle w:val="Vnbnnidung2"/>
          <w:color w:val="000000"/>
          <w:sz w:val="28"/>
          <w:szCs w:val="28"/>
          <w:lang w:eastAsia="vi-VN"/>
        </w:rPr>
        <w:t>Thời gian tiếp công dân thực hiện trong giờ hành chính vào ngày làm việc trong tuần (từ thứ hai đến thứ sáu h</w:t>
      </w:r>
      <w:r w:rsidR="00AF3A36">
        <w:rPr>
          <w:rStyle w:val="Vnbnnidung2"/>
          <w:color w:val="000000"/>
          <w:sz w:val="28"/>
          <w:szCs w:val="28"/>
          <w:lang w:eastAsia="vi-VN"/>
        </w:rPr>
        <w:t>ằ</w:t>
      </w:r>
      <w:r w:rsidR="00280ABF" w:rsidRPr="006B079C">
        <w:rPr>
          <w:rStyle w:val="Vnbnnidung2"/>
          <w:color w:val="000000"/>
          <w:sz w:val="28"/>
          <w:szCs w:val="28"/>
          <w:lang w:eastAsia="vi-VN"/>
        </w:rPr>
        <w:t>ng tuần):</w:t>
      </w:r>
    </w:p>
    <w:p w14:paraId="274081E7" w14:textId="71CAE67A" w:rsidR="00752073" w:rsidRPr="006B079C" w:rsidRDefault="00752073" w:rsidP="006B079C">
      <w:pPr>
        <w:pStyle w:val="Vnbnnidung20"/>
        <w:shd w:val="clear" w:color="auto" w:fill="auto"/>
        <w:tabs>
          <w:tab w:val="left" w:pos="1102"/>
        </w:tabs>
        <w:spacing w:before="0" w:after="120" w:line="240" w:lineRule="auto"/>
        <w:ind w:firstLine="567"/>
        <w:rPr>
          <w:sz w:val="28"/>
          <w:szCs w:val="28"/>
        </w:rPr>
      </w:pPr>
      <w:r w:rsidRPr="006B079C">
        <w:rPr>
          <w:sz w:val="28"/>
          <w:szCs w:val="28"/>
        </w:rPr>
        <w:lastRenderedPageBreak/>
        <w:t xml:space="preserve">- </w:t>
      </w:r>
      <w:r w:rsidR="00280ABF" w:rsidRPr="006B079C">
        <w:rPr>
          <w:rStyle w:val="Vnbnnidung2"/>
          <w:color w:val="000000"/>
          <w:sz w:val="28"/>
          <w:szCs w:val="28"/>
          <w:lang w:eastAsia="vi-VN"/>
        </w:rPr>
        <w:t xml:space="preserve">Buổi sáng: </w:t>
      </w:r>
      <w:r w:rsidR="007D3289">
        <w:rPr>
          <w:rStyle w:val="Vnbnnidung2"/>
          <w:color w:val="000000"/>
          <w:sz w:val="28"/>
          <w:szCs w:val="28"/>
          <w:lang w:eastAsia="vi-VN"/>
        </w:rPr>
        <w:t>T</w:t>
      </w:r>
      <w:r w:rsidR="00280ABF" w:rsidRPr="006B079C">
        <w:rPr>
          <w:rStyle w:val="Vnbnnidung2"/>
          <w:color w:val="000000"/>
          <w:sz w:val="28"/>
          <w:szCs w:val="28"/>
          <w:lang w:eastAsia="vi-VN"/>
        </w:rPr>
        <w:t xml:space="preserve">ừ 07 giờ </w:t>
      </w:r>
      <w:r w:rsidR="00A1755A">
        <w:rPr>
          <w:rStyle w:val="Vnbnnidung2"/>
          <w:color w:val="000000"/>
          <w:sz w:val="28"/>
          <w:szCs w:val="28"/>
          <w:lang w:eastAsia="vi-VN"/>
        </w:rPr>
        <w:t>3</w:t>
      </w:r>
      <w:r w:rsidR="00280ABF" w:rsidRPr="006B079C">
        <w:rPr>
          <w:rStyle w:val="Vnbnnidung2"/>
          <w:color w:val="000000"/>
          <w:sz w:val="28"/>
          <w:szCs w:val="28"/>
          <w:lang w:eastAsia="vi-VN"/>
        </w:rPr>
        <w:t>0 phút đến 1</w:t>
      </w:r>
      <w:r w:rsidR="00A1755A">
        <w:rPr>
          <w:rStyle w:val="Vnbnnidung2"/>
          <w:color w:val="000000"/>
          <w:sz w:val="28"/>
          <w:szCs w:val="28"/>
          <w:lang w:eastAsia="vi-VN"/>
        </w:rPr>
        <w:t xml:space="preserve">2 </w:t>
      </w:r>
      <w:r w:rsidR="00280ABF" w:rsidRPr="006B079C">
        <w:rPr>
          <w:rStyle w:val="Vnbnnidung2"/>
          <w:color w:val="000000"/>
          <w:sz w:val="28"/>
          <w:szCs w:val="28"/>
          <w:lang w:eastAsia="vi-VN"/>
        </w:rPr>
        <w:t xml:space="preserve">giờ </w:t>
      </w:r>
      <w:r w:rsidR="00A1755A">
        <w:rPr>
          <w:rStyle w:val="Vnbnnidung2"/>
          <w:color w:val="000000"/>
          <w:sz w:val="28"/>
          <w:szCs w:val="28"/>
          <w:lang w:eastAsia="vi-VN"/>
        </w:rPr>
        <w:t>0</w:t>
      </w:r>
      <w:r w:rsidR="00280ABF" w:rsidRPr="006B079C">
        <w:rPr>
          <w:rStyle w:val="Vnbnnidung2"/>
          <w:color w:val="000000"/>
          <w:sz w:val="28"/>
          <w:szCs w:val="28"/>
          <w:lang w:eastAsia="vi-VN"/>
        </w:rPr>
        <w:t>0 phút;</w:t>
      </w:r>
    </w:p>
    <w:p w14:paraId="70C43103" w14:textId="77777777" w:rsidR="00280ABF" w:rsidRPr="006B079C" w:rsidRDefault="00752073" w:rsidP="006B079C">
      <w:pPr>
        <w:pStyle w:val="Vnbnnidung20"/>
        <w:shd w:val="clear" w:color="auto" w:fill="auto"/>
        <w:tabs>
          <w:tab w:val="left" w:pos="1102"/>
        </w:tabs>
        <w:spacing w:before="0" w:after="120" w:line="240" w:lineRule="auto"/>
        <w:ind w:firstLine="567"/>
        <w:rPr>
          <w:sz w:val="28"/>
          <w:szCs w:val="28"/>
        </w:rPr>
      </w:pPr>
      <w:r w:rsidRPr="006B079C">
        <w:rPr>
          <w:sz w:val="28"/>
          <w:szCs w:val="28"/>
        </w:rPr>
        <w:t xml:space="preserve">- </w:t>
      </w:r>
      <w:r w:rsidR="00280ABF" w:rsidRPr="006B079C">
        <w:rPr>
          <w:rStyle w:val="Vnbnnidung2"/>
          <w:color w:val="000000"/>
          <w:sz w:val="28"/>
          <w:szCs w:val="28"/>
          <w:lang w:eastAsia="vi-VN"/>
        </w:rPr>
        <w:t>Buổi chiề</w:t>
      </w:r>
      <w:r w:rsidR="007D3289">
        <w:rPr>
          <w:rStyle w:val="Vnbnnidung2"/>
          <w:color w:val="000000"/>
          <w:sz w:val="28"/>
          <w:szCs w:val="28"/>
          <w:lang w:eastAsia="vi-VN"/>
        </w:rPr>
        <w:t>u: T</w:t>
      </w:r>
      <w:r w:rsidR="00280ABF" w:rsidRPr="006B079C">
        <w:rPr>
          <w:rStyle w:val="Vnbnnidung2"/>
          <w:color w:val="000000"/>
          <w:sz w:val="28"/>
          <w:szCs w:val="28"/>
          <w:lang w:eastAsia="vi-VN"/>
        </w:rPr>
        <w:t>ừ 13 giờ 30 phút đến 17 giờ 00 phút.</w:t>
      </w:r>
    </w:p>
    <w:p w14:paraId="319945D7" w14:textId="279A9D55" w:rsidR="004616C6" w:rsidRPr="006B079C" w:rsidRDefault="00280ABF" w:rsidP="006B079C">
      <w:pPr>
        <w:pStyle w:val="Vnbnnidung30"/>
        <w:shd w:val="clear" w:color="auto" w:fill="auto"/>
        <w:spacing w:after="120" w:line="240" w:lineRule="auto"/>
        <w:ind w:firstLine="567"/>
        <w:jc w:val="both"/>
        <w:rPr>
          <w:rStyle w:val="Vnbnnidung3"/>
          <w:b/>
          <w:bCs/>
          <w:color w:val="000000"/>
          <w:lang w:eastAsia="vi-VN"/>
        </w:rPr>
      </w:pPr>
      <w:r w:rsidRPr="006B079C">
        <w:rPr>
          <w:rStyle w:val="Vnbnnidung3"/>
          <w:b/>
          <w:bCs/>
          <w:color w:val="000000"/>
          <w:lang w:eastAsia="vi-VN"/>
        </w:rPr>
        <w:t xml:space="preserve">Điều </w:t>
      </w:r>
      <w:r w:rsidR="00AF3A36">
        <w:rPr>
          <w:rStyle w:val="Vnbnnidung3"/>
          <w:b/>
          <w:bCs/>
          <w:color w:val="000000"/>
          <w:lang w:eastAsia="vi-VN"/>
        </w:rPr>
        <w:t>5</w:t>
      </w:r>
      <w:r w:rsidRPr="006B079C">
        <w:rPr>
          <w:rStyle w:val="Vnbnnidung3"/>
          <w:b/>
          <w:bCs/>
          <w:color w:val="000000"/>
          <w:lang w:eastAsia="vi-VN"/>
        </w:rPr>
        <w:t>. Giám đốc Sở tiếp công dân</w:t>
      </w:r>
    </w:p>
    <w:p w14:paraId="6019056C" w14:textId="51641858" w:rsidR="004616C6" w:rsidRPr="006B079C" w:rsidRDefault="004616C6"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bCs w:val="0"/>
          <w:sz w:val="28"/>
          <w:szCs w:val="28"/>
        </w:rPr>
        <w:t>1.</w:t>
      </w:r>
      <w:r w:rsidRPr="006B079C">
        <w:rPr>
          <w:rStyle w:val="Vnbnnidung2"/>
          <w:b w:val="0"/>
          <w:color w:val="000000"/>
          <w:sz w:val="28"/>
          <w:szCs w:val="28"/>
          <w:lang w:eastAsia="vi-VN"/>
        </w:rPr>
        <w:t xml:space="preserve"> </w:t>
      </w:r>
      <w:r w:rsidR="00280ABF" w:rsidRPr="006B079C">
        <w:rPr>
          <w:rStyle w:val="Vnbnnidung2"/>
          <w:b w:val="0"/>
          <w:color w:val="000000"/>
          <w:sz w:val="28"/>
          <w:szCs w:val="28"/>
          <w:lang w:eastAsia="vi-VN"/>
        </w:rPr>
        <w:t xml:space="preserve">Giám đốc Sở tiếp công dân theo định kỳ vào ngày </w:t>
      </w:r>
      <w:r w:rsidR="00A1755A">
        <w:rPr>
          <w:rStyle w:val="Vnbnnidung2"/>
          <w:b w:val="0"/>
          <w:color w:val="000000"/>
          <w:sz w:val="28"/>
          <w:szCs w:val="28"/>
          <w:lang w:eastAsia="vi-VN"/>
        </w:rPr>
        <w:t>10</w:t>
      </w:r>
      <w:r w:rsidR="00280ABF" w:rsidRPr="006B079C">
        <w:rPr>
          <w:rStyle w:val="Vnbnnidung2"/>
          <w:b w:val="0"/>
          <w:color w:val="000000"/>
          <w:sz w:val="28"/>
          <w:szCs w:val="28"/>
          <w:lang w:eastAsia="vi-VN"/>
        </w:rPr>
        <w:t xml:space="preserve"> h</w:t>
      </w:r>
      <w:r w:rsidR="00770CEC">
        <w:rPr>
          <w:rStyle w:val="Vnbnnidung2"/>
          <w:b w:val="0"/>
          <w:color w:val="000000"/>
          <w:sz w:val="28"/>
          <w:szCs w:val="28"/>
          <w:lang w:eastAsia="vi-VN"/>
        </w:rPr>
        <w:t>ằng</w:t>
      </w:r>
      <w:r w:rsidR="00280ABF" w:rsidRPr="006B079C">
        <w:rPr>
          <w:rStyle w:val="Vnbnnidung2"/>
          <w:b w:val="0"/>
          <w:color w:val="000000"/>
          <w:sz w:val="28"/>
          <w:szCs w:val="28"/>
          <w:lang w:eastAsia="vi-VN"/>
        </w:rPr>
        <w:t xml:space="preserve"> tháng, trường hợp trùng vào ngày nghỉ, ngày lễ thì thực hiện vào ngày làm việc tiếp theo liền kề.</w:t>
      </w:r>
      <w:r w:rsidR="00D23109">
        <w:rPr>
          <w:rStyle w:val="Vnbnnidung2"/>
          <w:b w:val="0"/>
          <w:color w:val="000000"/>
          <w:sz w:val="28"/>
          <w:szCs w:val="28"/>
          <w:lang w:eastAsia="vi-VN"/>
        </w:rPr>
        <w:t xml:space="preserve"> </w:t>
      </w:r>
    </w:p>
    <w:p w14:paraId="3AF1E28A" w14:textId="03AC5362" w:rsidR="004616C6" w:rsidRPr="006B079C" w:rsidRDefault="004616C6"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color w:val="000000"/>
          <w:sz w:val="28"/>
          <w:szCs w:val="28"/>
          <w:lang w:eastAsia="vi-VN"/>
        </w:rPr>
        <w:t xml:space="preserve">2. </w:t>
      </w:r>
      <w:r w:rsidR="00280ABF" w:rsidRPr="006B079C">
        <w:rPr>
          <w:rStyle w:val="Vnbnnidung2"/>
          <w:b w:val="0"/>
          <w:color w:val="000000"/>
          <w:sz w:val="28"/>
          <w:szCs w:val="28"/>
          <w:lang w:eastAsia="vi-VN"/>
        </w:rPr>
        <w:t>Trường hợp Giám đốc Sở bận công tác đột xuất không thể tiếp công dân theo lịch thì uỷ quyền cho 01 Phó Giám đốc Sở tiếp công dân.</w:t>
      </w:r>
    </w:p>
    <w:p w14:paraId="6C8CADF5" w14:textId="77777777" w:rsidR="004616C6" w:rsidRPr="006B079C" w:rsidRDefault="004616C6"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color w:val="000000"/>
          <w:sz w:val="28"/>
          <w:szCs w:val="28"/>
          <w:lang w:eastAsia="vi-VN"/>
        </w:rPr>
        <w:t xml:space="preserve">3. </w:t>
      </w:r>
      <w:r w:rsidR="00280ABF" w:rsidRPr="006B079C">
        <w:rPr>
          <w:rStyle w:val="Vnbnnidung2"/>
          <w:b w:val="0"/>
          <w:color w:val="000000"/>
          <w:sz w:val="28"/>
          <w:szCs w:val="28"/>
          <w:lang w:eastAsia="vi-VN"/>
        </w:rPr>
        <w:t>Ngoài việc tiếp công dân định kỳ, Giám đốc Sở tiếp công dân đột xuất trong các trường hợp:</w:t>
      </w:r>
    </w:p>
    <w:p w14:paraId="6BFA8A6F" w14:textId="77777777" w:rsidR="004616C6" w:rsidRPr="006B079C" w:rsidRDefault="004616C6"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color w:val="000000"/>
          <w:sz w:val="28"/>
          <w:szCs w:val="28"/>
          <w:lang w:eastAsia="vi-VN"/>
        </w:rPr>
        <w:t xml:space="preserve">a) </w:t>
      </w:r>
      <w:r w:rsidR="00280ABF" w:rsidRPr="006B079C">
        <w:rPr>
          <w:rStyle w:val="Vnbnnidung2"/>
          <w:b w:val="0"/>
          <w:color w:val="000000"/>
          <w:sz w:val="28"/>
          <w:szCs w:val="28"/>
          <w:lang w:eastAsia="vi-VN"/>
        </w:rPr>
        <w:t>Vụ việc gay gắt, phức tạp, có nhiều người tham gia, liên quan đến trách nhiệm của nhiều phòng chuyên môn, đơn vị trực thuộc.</w:t>
      </w:r>
    </w:p>
    <w:p w14:paraId="059DBD0A" w14:textId="77777777" w:rsidR="00280ABF" w:rsidRPr="006B079C" w:rsidRDefault="004616C6" w:rsidP="006B079C">
      <w:pPr>
        <w:pStyle w:val="Vnbnnidung30"/>
        <w:shd w:val="clear" w:color="auto" w:fill="auto"/>
        <w:spacing w:after="120" w:line="240" w:lineRule="auto"/>
        <w:ind w:firstLine="567"/>
        <w:jc w:val="both"/>
        <w:rPr>
          <w:b w:val="0"/>
        </w:rPr>
      </w:pPr>
      <w:r w:rsidRPr="006B079C">
        <w:rPr>
          <w:rStyle w:val="Vnbnnidung2"/>
          <w:b w:val="0"/>
          <w:color w:val="000000"/>
          <w:sz w:val="28"/>
          <w:szCs w:val="28"/>
          <w:lang w:eastAsia="vi-VN"/>
        </w:rPr>
        <w:t xml:space="preserve">b) </w:t>
      </w:r>
      <w:r w:rsidR="00280ABF" w:rsidRPr="006B079C">
        <w:rPr>
          <w:rStyle w:val="Vnbnnidung2"/>
          <w:b w:val="0"/>
          <w:color w:val="000000"/>
          <w:sz w:val="28"/>
          <w:szCs w:val="28"/>
          <w:lang w:eastAsia="vi-VN"/>
        </w:rPr>
        <w:t>Vụ việc nếu không chỉ đạo, xem xét kịp thời có thể gây ra hậu quả nghiêm trọng hoặc có thể dẫn đến hủy hoại tài sản của Nhà nước, của tập thể, xâm hại đến tính mạng, tài sản của nhân dân, ảnh hưởng đến an ninh, chính trị, trật tự, an toàn xã hội.</w:t>
      </w:r>
    </w:p>
    <w:p w14:paraId="0F69CDBA" w14:textId="1E7F649E" w:rsidR="004616C6" w:rsidRPr="006B079C" w:rsidRDefault="00280ABF" w:rsidP="006B079C">
      <w:pPr>
        <w:pStyle w:val="Vnbnnidung30"/>
        <w:shd w:val="clear" w:color="auto" w:fill="auto"/>
        <w:spacing w:after="120" w:line="240" w:lineRule="auto"/>
        <w:ind w:firstLine="567"/>
        <w:jc w:val="both"/>
        <w:rPr>
          <w:rStyle w:val="Vnbnnidung3"/>
          <w:b/>
          <w:bCs/>
          <w:color w:val="000000"/>
          <w:lang w:eastAsia="vi-VN"/>
        </w:rPr>
      </w:pPr>
      <w:r w:rsidRPr="006B079C">
        <w:rPr>
          <w:rStyle w:val="Vnbnnidung3"/>
          <w:b/>
          <w:bCs/>
          <w:color w:val="000000"/>
          <w:lang w:eastAsia="vi-VN"/>
        </w:rPr>
        <w:t xml:space="preserve">Điều </w:t>
      </w:r>
      <w:r w:rsidR="00AF3A36">
        <w:rPr>
          <w:rStyle w:val="Vnbnnidung3"/>
          <w:b/>
          <w:bCs/>
          <w:color w:val="000000"/>
          <w:lang w:eastAsia="vi-VN"/>
        </w:rPr>
        <w:t>6</w:t>
      </w:r>
      <w:r w:rsidRPr="006B079C">
        <w:rPr>
          <w:rStyle w:val="Vnbnnidung3"/>
          <w:b/>
          <w:bCs/>
          <w:color w:val="000000"/>
          <w:lang w:eastAsia="vi-VN"/>
        </w:rPr>
        <w:t>. Văn phòng Sở tiếp công dân</w:t>
      </w:r>
    </w:p>
    <w:p w14:paraId="690608AC" w14:textId="0AC4803C" w:rsidR="004616C6" w:rsidRPr="003B2B14" w:rsidRDefault="004616C6" w:rsidP="003B2B14">
      <w:pPr>
        <w:pStyle w:val="Vnbnnidung30"/>
        <w:shd w:val="clear" w:color="auto" w:fill="auto"/>
        <w:spacing w:after="120" w:line="240" w:lineRule="auto"/>
        <w:ind w:firstLine="567"/>
        <w:jc w:val="both"/>
        <w:rPr>
          <w:rStyle w:val="Vnbnnidung2"/>
          <w:b w:val="0"/>
          <w:sz w:val="28"/>
          <w:szCs w:val="28"/>
          <w:shd w:val="clear" w:color="auto" w:fill="auto"/>
        </w:rPr>
      </w:pPr>
      <w:r w:rsidRPr="006B079C">
        <w:rPr>
          <w:rStyle w:val="Vnbnnidung2"/>
          <w:b w:val="0"/>
          <w:bCs w:val="0"/>
          <w:sz w:val="28"/>
          <w:szCs w:val="28"/>
        </w:rPr>
        <w:t>1.</w:t>
      </w:r>
      <w:r w:rsidRPr="006B079C">
        <w:rPr>
          <w:rStyle w:val="Vnbnnidung2"/>
          <w:b w:val="0"/>
          <w:color w:val="000000"/>
          <w:sz w:val="28"/>
          <w:szCs w:val="28"/>
          <w:lang w:eastAsia="vi-VN"/>
        </w:rPr>
        <w:t xml:space="preserve"> </w:t>
      </w:r>
      <w:r w:rsidR="00280ABF" w:rsidRPr="006B079C">
        <w:rPr>
          <w:rStyle w:val="Vnbnnidung2"/>
          <w:b w:val="0"/>
          <w:color w:val="000000"/>
          <w:sz w:val="28"/>
          <w:szCs w:val="28"/>
          <w:lang w:eastAsia="vi-VN"/>
        </w:rPr>
        <w:t xml:space="preserve">Văn phòng Sở có trách nhiệm </w:t>
      </w:r>
      <w:r w:rsidR="00AF3A36">
        <w:rPr>
          <w:rStyle w:val="Vnbnnidung2"/>
          <w:b w:val="0"/>
          <w:color w:val="000000"/>
          <w:sz w:val="28"/>
          <w:szCs w:val="28"/>
          <w:lang w:eastAsia="vi-VN"/>
        </w:rPr>
        <w:t xml:space="preserve">phân công </w:t>
      </w:r>
      <w:r w:rsidR="00280ABF" w:rsidRPr="006B079C">
        <w:rPr>
          <w:rStyle w:val="Vnbnnidung2"/>
          <w:b w:val="0"/>
          <w:color w:val="000000"/>
          <w:sz w:val="28"/>
          <w:szCs w:val="28"/>
          <w:lang w:eastAsia="vi-VN"/>
        </w:rPr>
        <w:t xml:space="preserve">công chức Văn phòng Sở tiếp công dân thường xuyên tại địa điểm và thời gian tiếp công dân quy định tại Điều </w:t>
      </w:r>
      <w:r w:rsidR="00AF3A36">
        <w:rPr>
          <w:rStyle w:val="Vnbnnidung2"/>
          <w:b w:val="0"/>
          <w:color w:val="000000"/>
          <w:sz w:val="28"/>
          <w:szCs w:val="28"/>
          <w:lang w:eastAsia="vi-VN"/>
        </w:rPr>
        <w:t>4</w:t>
      </w:r>
      <w:r w:rsidR="00280ABF" w:rsidRPr="006B079C">
        <w:rPr>
          <w:rStyle w:val="Vnbnnidung2"/>
          <w:b w:val="0"/>
          <w:color w:val="000000"/>
          <w:sz w:val="28"/>
          <w:szCs w:val="28"/>
          <w:lang w:eastAsia="vi-VN"/>
        </w:rPr>
        <w:t xml:space="preserve"> Quy chế này</w:t>
      </w:r>
      <w:r w:rsidR="003B2B14">
        <w:rPr>
          <w:rStyle w:val="Vnbnnidung2"/>
          <w:b w:val="0"/>
          <w:color w:val="000000"/>
          <w:sz w:val="28"/>
          <w:szCs w:val="28"/>
          <w:lang w:eastAsia="vi-VN"/>
        </w:rPr>
        <w:t xml:space="preserve">; </w:t>
      </w:r>
      <w:r w:rsidR="003B2B14" w:rsidRPr="006B079C">
        <w:rPr>
          <w:rStyle w:val="Vnbnnidung2"/>
          <w:b w:val="0"/>
          <w:color w:val="000000"/>
          <w:sz w:val="28"/>
          <w:szCs w:val="28"/>
          <w:lang w:eastAsia="vi-VN"/>
        </w:rPr>
        <w:t>mở sổ theo dõi việc tiếp công dân theo quy định.</w:t>
      </w:r>
    </w:p>
    <w:p w14:paraId="27879FDA" w14:textId="77777777" w:rsidR="004616C6" w:rsidRPr="006B079C" w:rsidRDefault="004616C6" w:rsidP="006B079C">
      <w:pPr>
        <w:pStyle w:val="Vnbnnidung30"/>
        <w:shd w:val="clear" w:color="auto" w:fill="auto"/>
        <w:spacing w:after="120" w:line="240" w:lineRule="auto"/>
        <w:ind w:firstLine="567"/>
        <w:jc w:val="both"/>
        <w:rPr>
          <w:rStyle w:val="Vnbnnidung2"/>
          <w:b w:val="0"/>
          <w:color w:val="000000"/>
          <w:sz w:val="28"/>
          <w:szCs w:val="28"/>
          <w:lang w:eastAsia="vi-VN"/>
        </w:rPr>
      </w:pPr>
      <w:r w:rsidRPr="006B079C">
        <w:rPr>
          <w:rStyle w:val="Vnbnnidung2"/>
          <w:b w:val="0"/>
          <w:color w:val="000000"/>
          <w:sz w:val="28"/>
          <w:szCs w:val="28"/>
          <w:lang w:eastAsia="vi-VN"/>
        </w:rPr>
        <w:t xml:space="preserve">2. </w:t>
      </w:r>
      <w:r w:rsidR="00280ABF" w:rsidRPr="006B079C">
        <w:rPr>
          <w:rStyle w:val="Vnbnnidung2"/>
          <w:b w:val="0"/>
          <w:color w:val="000000"/>
          <w:sz w:val="28"/>
          <w:szCs w:val="28"/>
          <w:lang w:eastAsia="vi-VN"/>
        </w:rPr>
        <w:t>Công chức được giao nhiệm vụ tiếp công dân có trách nhiệm báo cáo kết quả tiếp công dân với Chánh Văn phòng Sở để báo cáo Giám đốc Sở.</w:t>
      </w:r>
    </w:p>
    <w:p w14:paraId="062EBEB7" w14:textId="57E074AD" w:rsidR="00280ABF" w:rsidRPr="006B079C" w:rsidRDefault="00280ABF" w:rsidP="006B079C">
      <w:pPr>
        <w:pStyle w:val="Vnbnnidung30"/>
        <w:shd w:val="clear" w:color="auto" w:fill="auto"/>
        <w:spacing w:after="120" w:line="240" w:lineRule="auto"/>
        <w:ind w:firstLine="567"/>
        <w:jc w:val="both"/>
      </w:pPr>
      <w:r w:rsidRPr="006B079C">
        <w:rPr>
          <w:rStyle w:val="Vnbnnidung3"/>
          <w:b/>
          <w:bCs/>
          <w:color w:val="000000"/>
          <w:lang w:eastAsia="vi-VN"/>
        </w:rPr>
        <w:t xml:space="preserve">Điều </w:t>
      </w:r>
      <w:r w:rsidR="00AF3A36">
        <w:rPr>
          <w:rStyle w:val="Vnbnnidung3"/>
          <w:b/>
          <w:bCs/>
          <w:color w:val="000000"/>
          <w:lang w:eastAsia="vi-VN"/>
        </w:rPr>
        <w:t>7</w:t>
      </w:r>
      <w:r w:rsidRPr="006B079C">
        <w:rPr>
          <w:rStyle w:val="Vnbnnidung3"/>
          <w:b/>
          <w:bCs/>
          <w:color w:val="000000"/>
          <w:lang w:eastAsia="vi-VN"/>
        </w:rPr>
        <w:t>. Các phòng chuyên môn, đơn vị thuộc Sở Tiếp công dân</w:t>
      </w:r>
    </w:p>
    <w:p w14:paraId="16BF2741" w14:textId="5E43A2D7" w:rsidR="00BE3370" w:rsidRDefault="00280ABF" w:rsidP="00BE3370">
      <w:pPr>
        <w:pStyle w:val="Vnbnnidung20"/>
        <w:shd w:val="clear" w:color="auto" w:fill="auto"/>
        <w:spacing w:before="0" w:after="120" w:line="240" w:lineRule="auto"/>
        <w:ind w:firstLine="567"/>
        <w:rPr>
          <w:rStyle w:val="Vnbnnidung2"/>
          <w:color w:val="000000"/>
          <w:sz w:val="28"/>
          <w:szCs w:val="28"/>
          <w:lang w:eastAsia="vi-VN"/>
        </w:rPr>
      </w:pPr>
      <w:r w:rsidRPr="006B079C">
        <w:rPr>
          <w:rStyle w:val="Vnbnnidung2"/>
          <w:color w:val="000000"/>
          <w:sz w:val="28"/>
          <w:szCs w:val="28"/>
          <w:lang w:eastAsia="vi-VN"/>
        </w:rPr>
        <w:t xml:space="preserve">Các phòng chuyên môn, đơn vị trực thuộc Sở tham gia tiếp công dân đối với vụ việc liên quan đến </w:t>
      </w:r>
      <w:r w:rsidR="00BE3370">
        <w:rPr>
          <w:rStyle w:val="Vnbnnidung2"/>
          <w:color w:val="000000"/>
          <w:sz w:val="28"/>
          <w:szCs w:val="28"/>
          <w:lang w:eastAsia="vi-VN"/>
        </w:rPr>
        <w:t>lĩnh vực, nhiệm vụ chuyên môn được giao.</w:t>
      </w:r>
    </w:p>
    <w:p w14:paraId="0AFC2954" w14:textId="121DA7E8" w:rsidR="00280ABF" w:rsidRPr="006B079C" w:rsidRDefault="00280ABF" w:rsidP="004242BA">
      <w:pPr>
        <w:pStyle w:val="Vnbnnidung20"/>
        <w:shd w:val="clear" w:color="auto" w:fill="auto"/>
        <w:spacing w:before="360" w:after="120" w:line="240" w:lineRule="auto"/>
        <w:ind w:firstLine="567"/>
        <w:jc w:val="center"/>
      </w:pPr>
      <w:r w:rsidRPr="006B079C">
        <w:rPr>
          <w:rStyle w:val="Vnbnnidung3"/>
          <w:color w:val="000000"/>
          <w:lang w:eastAsia="vi-VN"/>
        </w:rPr>
        <w:t>Chương III</w:t>
      </w:r>
    </w:p>
    <w:p w14:paraId="06CA2E78" w14:textId="77777777" w:rsidR="00280ABF" w:rsidRPr="006B079C" w:rsidRDefault="00280ABF" w:rsidP="006B079C">
      <w:pPr>
        <w:pStyle w:val="Vnbnnidung30"/>
        <w:shd w:val="clear" w:color="auto" w:fill="auto"/>
        <w:spacing w:after="120" w:line="240" w:lineRule="auto"/>
        <w:ind w:firstLine="0"/>
        <w:jc w:val="center"/>
      </w:pPr>
      <w:r w:rsidRPr="006B079C">
        <w:rPr>
          <w:rStyle w:val="Vnbnnidung3"/>
          <w:b/>
          <w:bCs/>
          <w:color w:val="000000"/>
          <w:lang w:eastAsia="vi-VN"/>
        </w:rPr>
        <w:t>TRÁCH NHIỆM CỦA NGƯỜI TIẾP CÔNG DÂN;</w:t>
      </w:r>
      <w:r w:rsidRPr="006B079C">
        <w:rPr>
          <w:rStyle w:val="Vnbnnidung3"/>
          <w:b/>
          <w:bCs/>
          <w:color w:val="000000"/>
          <w:lang w:eastAsia="vi-VN"/>
        </w:rPr>
        <w:br/>
        <w:t>QUYỀN VÀ NGHĨA VỤ CỦA CÔNG DÂN</w:t>
      </w:r>
    </w:p>
    <w:p w14:paraId="156578DA" w14:textId="7C26C098" w:rsidR="00280ABF" w:rsidRPr="006B079C" w:rsidRDefault="00280ABF" w:rsidP="006B079C">
      <w:pPr>
        <w:pStyle w:val="Vnbnnidung30"/>
        <w:shd w:val="clear" w:color="auto" w:fill="auto"/>
        <w:spacing w:after="120" w:line="240" w:lineRule="auto"/>
        <w:ind w:firstLine="567"/>
        <w:jc w:val="both"/>
      </w:pPr>
      <w:r w:rsidRPr="006B079C">
        <w:rPr>
          <w:rStyle w:val="Vnbnnidung3"/>
          <w:b/>
          <w:bCs/>
          <w:color w:val="000000"/>
          <w:lang w:eastAsia="vi-VN"/>
        </w:rPr>
        <w:t xml:space="preserve">Điều </w:t>
      </w:r>
      <w:r w:rsidR="00AF3A36">
        <w:rPr>
          <w:rStyle w:val="Vnbnnidung3"/>
          <w:b/>
          <w:bCs/>
          <w:color w:val="000000"/>
          <w:lang w:eastAsia="vi-VN"/>
        </w:rPr>
        <w:t>8</w:t>
      </w:r>
      <w:r w:rsidRPr="006B079C">
        <w:rPr>
          <w:rStyle w:val="Vnbnnidung3"/>
          <w:b/>
          <w:bCs/>
          <w:color w:val="000000"/>
          <w:lang w:eastAsia="vi-VN"/>
        </w:rPr>
        <w:t>. Trách nhiệm của người tiếp công dân</w:t>
      </w:r>
    </w:p>
    <w:p w14:paraId="70DA1311" w14:textId="77777777" w:rsidR="00280ABF" w:rsidRPr="00F80570" w:rsidRDefault="004616C6" w:rsidP="006B079C">
      <w:pPr>
        <w:pStyle w:val="Vnbnnidung20"/>
        <w:shd w:val="clear" w:color="auto" w:fill="auto"/>
        <w:tabs>
          <w:tab w:val="left" w:pos="1071"/>
        </w:tabs>
        <w:spacing w:before="0" w:after="120" w:line="240" w:lineRule="auto"/>
        <w:ind w:firstLine="567"/>
        <w:rPr>
          <w:color w:val="000000" w:themeColor="text1"/>
          <w:sz w:val="28"/>
          <w:szCs w:val="28"/>
        </w:rPr>
      </w:pPr>
      <w:r w:rsidRPr="00F80570">
        <w:rPr>
          <w:rStyle w:val="Vnbnnidung2"/>
          <w:color w:val="000000" w:themeColor="text1"/>
          <w:sz w:val="28"/>
          <w:szCs w:val="28"/>
        </w:rPr>
        <w:t>1.</w:t>
      </w:r>
      <w:r w:rsidRPr="00F80570">
        <w:rPr>
          <w:rStyle w:val="Vnbnnidung2"/>
          <w:color w:val="000000" w:themeColor="text1"/>
          <w:sz w:val="28"/>
          <w:szCs w:val="28"/>
          <w:lang w:eastAsia="vi-VN"/>
        </w:rPr>
        <w:t xml:space="preserve"> </w:t>
      </w:r>
      <w:r w:rsidR="00280ABF" w:rsidRPr="00F80570">
        <w:rPr>
          <w:rStyle w:val="Vnbnnidung2"/>
          <w:color w:val="000000" w:themeColor="text1"/>
          <w:sz w:val="28"/>
          <w:szCs w:val="28"/>
          <w:lang w:eastAsia="vi-VN"/>
        </w:rPr>
        <w:t>Khi tiếp công dân, người tiếp công dân phải bảo đảm trang phục chỉnh tề, có đeo thẻ công chứ</w:t>
      </w:r>
      <w:r w:rsidRPr="00F80570">
        <w:rPr>
          <w:rStyle w:val="Vnbnnidung2"/>
          <w:color w:val="000000" w:themeColor="text1"/>
          <w:sz w:val="28"/>
          <w:szCs w:val="28"/>
          <w:lang w:eastAsia="vi-VN"/>
        </w:rPr>
        <w:t xml:space="preserve">c </w:t>
      </w:r>
      <w:r w:rsidR="00280ABF" w:rsidRPr="00F80570">
        <w:rPr>
          <w:rStyle w:val="Vnbnnidung2"/>
          <w:color w:val="000000" w:themeColor="text1"/>
          <w:sz w:val="28"/>
          <w:szCs w:val="28"/>
          <w:lang w:eastAsia="vi-VN"/>
        </w:rPr>
        <w:t>hoặc phù hiệu theo quy định.</w:t>
      </w:r>
    </w:p>
    <w:p w14:paraId="7A9B8AD5" w14:textId="77777777" w:rsidR="00AF3A36" w:rsidRPr="00F80570" w:rsidRDefault="004616C6" w:rsidP="00AF3A36">
      <w:pPr>
        <w:spacing w:before="80" w:after="80"/>
        <w:ind w:firstLine="567"/>
        <w:jc w:val="both"/>
        <w:rPr>
          <w:rFonts w:ascii="Times New Roman" w:hAnsi="Times New Roman" w:cs="Times New Roman"/>
          <w:color w:val="000000" w:themeColor="text1"/>
          <w:sz w:val="28"/>
          <w:szCs w:val="28"/>
        </w:rPr>
      </w:pPr>
      <w:r w:rsidRPr="00F80570">
        <w:rPr>
          <w:rStyle w:val="Vnbnnidung2"/>
          <w:color w:val="000000" w:themeColor="text1"/>
          <w:sz w:val="28"/>
          <w:szCs w:val="28"/>
        </w:rPr>
        <w:t xml:space="preserve">2. </w:t>
      </w:r>
      <w:r w:rsidR="00AF3A36" w:rsidRPr="00F80570">
        <w:rPr>
          <w:rFonts w:ascii="Times New Roman" w:hAnsi="Times New Roman" w:cs="Times New Roman"/>
          <w:color w:val="000000" w:themeColor="text1"/>
          <w:sz w:val="28"/>
          <w:szCs w:val="28"/>
        </w:rPr>
        <w:t>Yêu cầu công dân nêu rõ họ tên, địa chỉ, số căn cước hoặc giấy chứng nhận căn cước hoặc số định danh cá nhân hoặc số hộ chiếu; trường hợp được người khiếu nại ủy quyền thì phải có văn bản ủy quyền hợp pháp; có đơn hoặc trình bày rõ ràng nội dung khiếu nại, tố cáo, kiến nghị, phản ánh; cung cấp thông tin, tài liệu cần thiết cho việc tiếp nhận, thụ lý vụ việc.</w:t>
      </w:r>
    </w:p>
    <w:p w14:paraId="04A6FA90" w14:textId="3C2A112E" w:rsidR="004616C6" w:rsidRPr="00793E6E" w:rsidRDefault="004616C6" w:rsidP="006B079C">
      <w:pPr>
        <w:pStyle w:val="Vnbnnidung20"/>
        <w:shd w:val="clear" w:color="auto" w:fill="auto"/>
        <w:tabs>
          <w:tab w:val="left" w:pos="1071"/>
        </w:tabs>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3. </w:t>
      </w:r>
      <w:r w:rsidR="00280ABF" w:rsidRPr="00793E6E">
        <w:rPr>
          <w:rStyle w:val="Vnbnnidung2"/>
          <w:color w:val="000000" w:themeColor="text1"/>
          <w:sz w:val="28"/>
          <w:szCs w:val="28"/>
          <w:lang w:val="vi-VN" w:eastAsia="vi-VN"/>
        </w:rPr>
        <w:t xml:space="preserve">Có thái độ đúng mực, tôn trọng công dân, lắng nghe, tiếp nhận đơn khiếu </w:t>
      </w:r>
      <w:r w:rsidR="00280ABF" w:rsidRPr="00793E6E">
        <w:rPr>
          <w:rStyle w:val="Vnbnnidung2"/>
          <w:color w:val="000000" w:themeColor="text1"/>
          <w:sz w:val="28"/>
          <w:szCs w:val="28"/>
          <w:lang w:val="vi-VN" w:eastAsia="vi-VN"/>
        </w:rPr>
        <w:lastRenderedPageBreak/>
        <w:t>nại, tố cáo, kiến nghị, phản ánh hoặc ghi chép đầy đủ, chính xác nội dung mà người đến khiếu nại, tố cáo, kiến nghị, phản ánh trình bày.</w:t>
      </w:r>
    </w:p>
    <w:p w14:paraId="14E709C2" w14:textId="46CC954E" w:rsidR="004616C6" w:rsidRPr="00793E6E" w:rsidRDefault="004616C6" w:rsidP="006B079C">
      <w:pPr>
        <w:pStyle w:val="Vnbnnidung20"/>
        <w:shd w:val="clear" w:color="auto" w:fill="auto"/>
        <w:tabs>
          <w:tab w:val="left" w:pos="1081"/>
        </w:tabs>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4. </w:t>
      </w:r>
      <w:r w:rsidR="00280ABF" w:rsidRPr="00793E6E">
        <w:rPr>
          <w:rStyle w:val="Vnbnnidung2"/>
          <w:color w:val="000000" w:themeColor="text1"/>
          <w:sz w:val="28"/>
          <w:szCs w:val="28"/>
          <w:lang w:val="vi-VN" w:eastAsia="vi-VN"/>
        </w:rPr>
        <w:t xml:space="preserve">Giải thích, hướng dẫn cho người đến khiếu nại, tố cáo, kiến nghị, phản ánh chấp hành chủ trương, đường lối, chính sách, pháp luật, kết luận, quyết định giải quyết đã có hiệu lực pháp luật của cơ quan có thẩm quyền; hướng dẫn người khiếu nại, tố cáo, kiến nghị, phản ánh đến đúng cơ quan hoặc người có thẩm quyền giải quyết. Trường hợp công chức tiếp công dân thấy công dân thuộc trường hợp từ chối tiếp công dân theo Điều </w:t>
      </w:r>
      <w:r w:rsidR="00B76266" w:rsidRPr="00793E6E">
        <w:rPr>
          <w:rStyle w:val="Vnbnnidung2"/>
          <w:color w:val="000000" w:themeColor="text1"/>
          <w:sz w:val="28"/>
          <w:szCs w:val="28"/>
          <w:lang w:val="vi-VN" w:eastAsia="vi-VN"/>
        </w:rPr>
        <w:t>3</w:t>
      </w:r>
      <w:r w:rsidR="00280ABF" w:rsidRPr="00793E6E">
        <w:rPr>
          <w:rStyle w:val="Vnbnnidung2"/>
          <w:color w:val="000000" w:themeColor="text1"/>
          <w:sz w:val="28"/>
          <w:szCs w:val="28"/>
          <w:lang w:val="vi-VN" w:eastAsia="vi-VN"/>
        </w:rPr>
        <w:t xml:space="preserve"> quy chế này phải kịp thời báo cáo ngay sự việc đến Chánh Văn phòng để báo cáo Giám đốc Sở ban hành Thông báo từ chối tiếp công dân theo quy định.</w:t>
      </w:r>
    </w:p>
    <w:p w14:paraId="7E6E07BA" w14:textId="77777777" w:rsidR="004616C6" w:rsidRPr="00793E6E" w:rsidRDefault="004616C6" w:rsidP="006B079C">
      <w:pPr>
        <w:pStyle w:val="Vnbnnidung20"/>
        <w:shd w:val="clear" w:color="auto" w:fill="auto"/>
        <w:tabs>
          <w:tab w:val="left" w:pos="1071"/>
        </w:tabs>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5. </w:t>
      </w:r>
      <w:r w:rsidR="00280ABF" w:rsidRPr="00793E6E">
        <w:rPr>
          <w:rStyle w:val="Vnbnnidung2"/>
          <w:color w:val="000000" w:themeColor="text1"/>
          <w:sz w:val="28"/>
          <w:szCs w:val="28"/>
          <w:lang w:val="vi-VN" w:eastAsia="vi-VN"/>
        </w:rPr>
        <w:t>Trực tiếp xử lý hoặc phân loại, chuyển đơn, trình người có thẩm quyền xử lý khiếu nại, tố cáo, kiến nghị, phản ánh; thông báo kết quả xử lý khiếu nại, tố cáo, kiến nghị, phản ánh cho công dân.</w:t>
      </w:r>
    </w:p>
    <w:p w14:paraId="5E2B69DF" w14:textId="77777777" w:rsidR="00280ABF" w:rsidRPr="00793E6E" w:rsidRDefault="004616C6" w:rsidP="006B079C">
      <w:pPr>
        <w:pStyle w:val="Vnbnnidung20"/>
        <w:shd w:val="clear" w:color="auto" w:fill="auto"/>
        <w:tabs>
          <w:tab w:val="left" w:pos="1071"/>
        </w:tabs>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6. </w:t>
      </w:r>
      <w:r w:rsidR="00280ABF" w:rsidRPr="00793E6E">
        <w:rPr>
          <w:rStyle w:val="Vnbnnidung2"/>
          <w:color w:val="000000" w:themeColor="text1"/>
          <w:sz w:val="28"/>
          <w:szCs w:val="28"/>
          <w:lang w:val="vi-VN" w:eastAsia="vi-VN"/>
        </w:rPr>
        <w:t>Yêu cầu người vi phạm nội quy nơi tiếp công dân chấm dứt hành vi vi phạm; trong trường hợp cần thiết, lập biên bản về việc vi phạm và yêu cầu cơ quan chức năng xử lý theo quy định của pháp luật.</w:t>
      </w:r>
    </w:p>
    <w:p w14:paraId="6860EACD" w14:textId="4C6674C9" w:rsidR="0083034A" w:rsidRPr="00793E6E" w:rsidRDefault="00280ABF" w:rsidP="006B079C">
      <w:pPr>
        <w:pStyle w:val="Vnbnnidung30"/>
        <w:shd w:val="clear" w:color="auto" w:fill="auto"/>
        <w:spacing w:after="120" w:line="240" w:lineRule="auto"/>
        <w:ind w:firstLine="567"/>
        <w:jc w:val="both"/>
        <w:rPr>
          <w:rStyle w:val="Vnbnnidung3"/>
          <w:b/>
          <w:bCs/>
          <w:color w:val="000000" w:themeColor="text1"/>
          <w:lang w:val="vi-VN" w:eastAsia="vi-VN"/>
        </w:rPr>
      </w:pPr>
      <w:r w:rsidRPr="00793E6E">
        <w:rPr>
          <w:rStyle w:val="Vnbnnidung3"/>
          <w:b/>
          <w:bCs/>
          <w:color w:val="000000" w:themeColor="text1"/>
          <w:lang w:val="vi-VN" w:eastAsia="vi-VN"/>
        </w:rPr>
        <w:t xml:space="preserve">Điều </w:t>
      </w:r>
      <w:r w:rsidR="00652F97" w:rsidRPr="00793E6E">
        <w:rPr>
          <w:rStyle w:val="Vnbnnidung3"/>
          <w:b/>
          <w:bCs/>
          <w:color w:val="000000" w:themeColor="text1"/>
          <w:lang w:val="vi-VN" w:eastAsia="vi-VN"/>
        </w:rPr>
        <w:t>9</w:t>
      </w:r>
      <w:r w:rsidRPr="00793E6E">
        <w:rPr>
          <w:rStyle w:val="Vnbnnidung3"/>
          <w:b/>
          <w:bCs/>
          <w:color w:val="000000" w:themeColor="text1"/>
          <w:lang w:val="vi-VN" w:eastAsia="vi-VN"/>
        </w:rPr>
        <w:t>. Quyền và nghĩa vụ của người đến khiếu nại, tố cáo, kiến nghị, phản ánh</w:t>
      </w:r>
    </w:p>
    <w:p w14:paraId="691C96B5" w14:textId="77777777" w:rsidR="0083034A" w:rsidRPr="00793E6E" w:rsidRDefault="0083034A" w:rsidP="006B079C">
      <w:pPr>
        <w:pStyle w:val="Vnbnnidung30"/>
        <w:shd w:val="clear" w:color="auto" w:fill="auto"/>
        <w:spacing w:after="120" w:line="240" w:lineRule="auto"/>
        <w:ind w:firstLine="567"/>
        <w:jc w:val="both"/>
        <w:rPr>
          <w:rStyle w:val="Vnbnnidung2"/>
          <w:b w:val="0"/>
          <w:color w:val="000000" w:themeColor="text1"/>
          <w:sz w:val="28"/>
          <w:szCs w:val="28"/>
          <w:lang w:val="vi-VN" w:eastAsia="vi-VN"/>
        </w:rPr>
      </w:pPr>
      <w:r w:rsidRPr="00793E6E">
        <w:rPr>
          <w:rStyle w:val="Vnbnnidung3"/>
          <w:bCs/>
          <w:color w:val="000000" w:themeColor="text1"/>
          <w:lang w:val="vi-VN"/>
        </w:rPr>
        <w:t>1.</w:t>
      </w:r>
      <w:r w:rsidRPr="00793E6E">
        <w:rPr>
          <w:rStyle w:val="Vnbnnidung2"/>
          <w:b w:val="0"/>
          <w:color w:val="000000" w:themeColor="text1"/>
          <w:sz w:val="28"/>
          <w:szCs w:val="28"/>
          <w:lang w:val="vi-VN" w:eastAsia="vi-VN"/>
        </w:rPr>
        <w:t xml:space="preserve"> </w:t>
      </w:r>
      <w:r w:rsidR="00280ABF" w:rsidRPr="00793E6E">
        <w:rPr>
          <w:rStyle w:val="Vnbnnidung2"/>
          <w:b w:val="0"/>
          <w:color w:val="000000" w:themeColor="text1"/>
          <w:sz w:val="28"/>
          <w:szCs w:val="28"/>
          <w:lang w:val="vi-VN" w:eastAsia="vi-VN"/>
        </w:rPr>
        <w:t>Khi đến nơi tiếp công dân, người khiếu nại, tố cáo, kiến nghị, phản ánh có các quyền sau đây:</w:t>
      </w:r>
    </w:p>
    <w:p w14:paraId="08CE8E99" w14:textId="77777777" w:rsidR="0083034A" w:rsidRPr="00793E6E" w:rsidRDefault="0083034A" w:rsidP="006B079C">
      <w:pPr>
        <w:pStyle w:val="Vnbnnidung30"/>
        <w:shd w:val="clear" w:color="auto" w:fill="auto"/>
        <w:spacing w:after="120" w:line="240" w:lineRule="auto"/>
        <w:ind w:firstLine="567"/>
        <w:jc w:val="both"/>
        <w:rPr>
          <w:rStyle w:val="Vnbnnidung2"/>
          <w:b w:val="0"/>
          <w:color w:val="000000" w:themeColor="text1"/>
          <w:sz w:val="28"/>
          <w:szCs w:val="28"/>
          <w:lang w:val="vi-VN" w:eastAsia="vi-VN"/>
        </w:rPr>
      </w:pPr>
      <w:r w:rsidRPr="00793E6E">
        <w:rPr>
          <w:rStyle w:val="Vnbnnidung2"/>
          <w:b w:val="0"/>
          <w:color w:val="000000" w:themeColor="text1"/>
          <w:sz w:val="28"/>
          <w:szCs w:val="28"/>
          <w:lang w:val="vi-VN" w:eastAsia="vi-VN"/>
        </w:rPr>
        <w:t xml:space="preserve">a) </w:t>
      </w:r>
      <w:r w:rsidR="00280ABF" w:rsidRPr="00793E6E">
        <w:rPr>
          <w:rStyle w:val="Vnbnnidung2"/>
          <w:b w:val="0"/>
          <w:color w:val="000000" w:themeColor="text1"/>
          <w:sz w:val="28"/>
          <w:szCs w:val="28"/>
          <w:lang w:val="vi-VN" w:eastAsia="vi-VN"/>
        </w:rPr>
        <w:t>Trình bày về nội dung khiếu nại, tố cáo, kiến nghị, phản ánh;</w:t>
      </w:r>
    </w:p>
    <w:p w14:paraId="77414C2F" w14:textId="77777777" w:rsidR="0083034A" w:rsidRPr="00793E6E" w:rsidRDefault="0083034A" w:rsidP="006B079C">
      <w:pPr>
        <w:pStyle w:val="Vnbnnidung30"/>
        <w:shd w:val="clear" w:color="auto" w:fill="auto"/>
        <w:spacing w:after="120" w:line="240" w:lineRule="auto"/>
        <w:ind w:firstLine="567"/>
        <w:jc w:val="both"/>
        <w:rPr>
          <w:rStyle w:val="Vnbnnidung2"/>
          <w:b w:val="0"/>
          <w:color w:val="000000" w:themeColor="text1"/>
          <w:sz w:val="28"/>
          <w:szCs w:val="28"/>
          <w:lang w:val="vi-VN" w:eastAsia="vi-VN"/>
        </w:rPr>
      </w:pPr>
      <w:r w:rsidRPr="00793E6E">
        <w:rPr>
          <w:rStyle w:val="Vnbnnidung2"/>
          <w:b w:val="0"/>
          <w:color w:val="000000" w:themeColor="text1"/>
          <w:sz w:val="28"/>
          <w:szCs w:val="28"/>
          <w:lang w:val="vi-VN" w:eastAsia="vi-VN"/>
        </w:rPr>
        <w:t xml:space="preserve">b) </w:t>
      </w:r>
      <w:r w:rsidR="00280ABF" w:rsidRPr="00793E6E">
        <w:rPr>
          <w:rStyle w:val="Vnbnnidung2"/>
          <w:b w:val="0"/>
          <w:color w:val="000000" w:themeColor="text1"/>
          <w:sz w:val="28"/>
          <w:szCs w:val="28"/>
          <w:lang w:val="vi-VN" w:eastAsia="vi-VN"/>
        </w:rPr>
        <w:t>Được hướng dẫn, giải thích về nội dung liên quan đến khiếu nại, tố cáo, kiến nghị, phản ánh của mình;</w:t>
      </w:r>
    </w:p>
    <w:p w14:paraId="1F14A7A7" w14:textId="77777777" w:rsidR="0083034A" w:rsidRPr="00793E6E" w:rsidRDefault="0083034A" w:rsidP="006B079C">
      <w:pPr>
        <w:pStyle w:val="Vnbnnidung30"/>
        <w:shd w:val="clear" w:color="auto" w:fill="auto"/>
        <w:spacing w:after="120" w:line="240" w:lineRule="auto"/>
        <w:ind w:firstLine="567"/>
        <w:jc w:val="both"/>
        <w:rPr>
          <w:b w:val="0"/>
          <w:color w:val="000000" w:themeColor="text1"/>
          <w:lang w:val="vi-VN"/>
        </w:rPr>
      </w:pPr>
      <w:r w:rsidRPr="00793E6E">
        <w:rPr>
          <w:rStyle w:val="Vnbnnidung2"/>
          <w:b w:val="0"/>
          <w:color w:val="000000" w:themeColor="text1"/>
          <w:sz w:val="28"/>
          <w:szCs w:val="28"/>
          <w:lang w:val="vi-VN" w:eastAsia="vi-VN"/>
        </w:rPr>
        <w:t xml:space="preserve">c) </w:t>
      </w:r>
      <w:r w:rsidR="00280ABF" w:rsidRPr="00793E6E">
        <w:rPr>
          <w:rStyle w:val="Vnbnnidung2"/>
          <w:b w:val="0"/>
          <w:color w:val="000000" w:themeColor="text1"/>
          <w:sz w:val="28"/>
          <w:szCs w:val="28"/>
          <w:lang w:val="vi-VN" w:eastAsia="vi-VN"/>
        </w:rPr>
        <w:t>Khiếu nại, tố cáo về hành vi vi phạm pháp luật của người tiếp công</w:t>
      </w:r>
      <w:r w:rsidRPr="00793E6E">
        <w:rPr>
          <w:rStyle w:val="Vnbnnidung2"/>
          <w:b w:val="0"/>
          <w:color w:val="000000" w:themeColor="text1"/>
          <w:sz w:val="28"/>
          <w:szCs w:val="28"/>
          <w:lang w:val="vi-VN" w:eastAsia="vi-VN"/>
        </w:rPr>
        <w:t xml:space="preserve"> </w:t>
      </w:r>
      <w:r w:rsidR="00280ABF" w:rsidRPr="00793E6E">
        <w:rPr>
          <w:rStyle w:val="Vnbnnidung2"/>
          <w:b w:val="0"/>
          <w:color w:val="000000" w:themeColor="text1"/>
          <w:sz w:val="28"/>
          <w:szCs w:val="28"/>
          <w:lang w:val="vi-VN" w:eastAsia="vi-VN"/>
        </w:rPr>
        <w:t>dân;</w:t>
      </w:r>
    </w:p>
    <w:p w14:paraId="76707FD1" w14:textId="77777777" w:rsidR="00280ABF"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d) </w:t>
      </w:r>
      <w:r w:rsidR="00280ABF" w:rsidRPr="00793E6E">
        <w:rPr>
          <w:rStyle w:val="Vnbnnidung2"/>
          <w:color w:val="000000" w:themeColor="text1"/>
          <w:sz w:val="28"/>
          <w:szCs w:val="28"/>
          <w:lang w:val="vi-VN" w:eastAsia="vi-VN"/>
        </w:rPr>
        <w:t>Nhận thông báo về việc tiếp nhận, kết quả xử lý khiếu nại, tố cáo, kiến nghị, phản ánh;</w:t>
      </w:r>
    </w:p>
    <w:p w14:paraId="54E46013" w14:textId="77777777" w:rsidR="0083034A" w:rsidRPr="00793E6E" w:rsidRDefault="00280ABF" w:rsidP="006B079C">
      <w:pPr>
        <w:pStyle w:val="Vnbnnidung20"/>
        <w:shd w:val="clear" w:color="auto" w:fill="auto"/>
        <w:spacing w:before="0" w:after="120" w:line="240" w:lineRule="auto"/>
        <w:ind w:firstLine="567"/>
        <w:rPr>
          <w:color w:val="000000" w:themeColor="text1"/>
          <w:sz w:val="28"/>
          <w:szCs w:val="28"/>
          <w:lang w:val="vi-VN"/>
        </w:rPr>
      </w:pPr>
      <w:r w:rsidRPr="00793E6E">
        <w:rPr>
          <w:rStyle w:val="Vnbnnidung2"/>
          <w:color w:val="000000" w:themeColor="text1"/>
          <w:sz w:val="28"/>
          <w:szCs w:val="28"/>
          <w:lang w:val="vi-VN" w:eastAsia="vi-VN"/>
        </w:rPr>
        <w:t>đ) Trường hợp người khiếu nại, tố cáo, kiến nghị, phản ánh không sử dụng thông thạo tiếng Việt thì có quyền sử dụng người phiên dịch;</w:t>
      </w:r>
    </w:p>
    <w:p w14:paraId="58468926" w14:textId="77777777" w:rsidR="0083034A"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e) </w:t>
      </w:r>
      <w:r w:rsidR="00280ABF" w:rsidRPr="00793E6E">
        <w:rPr>
          <w:rStyle w:val="Vnbnnidung2"/>
          <w:color w:val="000000" w:themeColor="text1"/>
          <w:sz w:val="28"/>
          <w:szCs w:val="28"/>
          <w:lang w:val="vi-VN" w:eastAsia="vi-VN"/>
        </w:rPr>
        <w:t>Các quyền khác theo quy định của pháp luật về khiếu nại, tố cáo.</w:t>
      </w:r>
    </w:p>
    <w:p w14:paraId="25086540" w14:textId="77777777" w:rsidR="0083034A"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2. </w:t>
      </w:r>
      <w:r w:rsidR="00280ABF" w:rsidRPr="00793E6E">
        <w:rPr>
          <w:rStyle w:val="Vnbnnidung2"/>
          <w:color w:val="000000" w:themeColor="text1"/>
          <w:sz w:val="28"/>
          <w:szCs w:val="28"/>
          <w:lang w:val="vi-VN" w:eastAsia="vi-VN"/>
        </w:rPr>
        <w:t>Khi đến nơi tiếp công dân, người khiếu nại, tố cáo, kiến nghị, phản ánh có các nghĩa vụ sau đây:</w:t>
      </w:r>
    </w:p>
    <w:p w14:paraId="46E7DD7A" w14:textId="77777777" w:rsidR="00AF3A36" w:rsidRPr="00793E6E" w:rsidRDefault="0083034A" w:rsidP="00AF3A36">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a) </w:t>
      </w:r>
      <w:r w:rsidR="00AF3A36" w:rsidRPr="00F80570">
        <w:rPr>
          <w:color w:val="000000" w:themeColor="text1"/>
          <w:sz w:val="28"/>
          <w:szCs w:val="28"/>
          <w:lang w:val="vi-VN"/>
        </w:rPr>
        <w:t>Nêu rõ họ tên, địa chỉ, số căn cước hoặc giấy chứng nhận căn cước hoặc số định danh cá nhân hoặc số hộ chiếu; trường hợp được người khiếu nại ủy quyền thì phải có văn bản ủy quyền hợp pháp;</w:t>
      </w:r>
    </w:p>
    <w:p w14:paraId="66A46F5B" w14:textId="0AE323FA" w:rsidR="0083034A" w:rsidRPr="00793E6E" w:rsidRDefault="0083034A" w:rsidP="00AF3A36">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b) </w:t>
      </w:r>
      <w:r w:rsidR="00280ABF" w:rsidRPr="00793E6E">
        <w:rPr>
          <w:rStyle w:val="Vnbnnidung2"/>
          <w:color w:val="000000" w:themeColor="text1"/>
          <w:sz w:val="28"/>
          <w:szCs w:val="28"/>
          <w:lang w:val="vi-VN" w:eastAsia="vi-VN"/>
        </w:rPr>
        <w:t>Có thái độ đúng mực, tôn trọng đối với người tiếp công dân;</w:t>
      </w:r>
    </w:p>
    <w:p w14:paraId="4D50DE95" w14:textId="77777777" w:rsidR="0083034A"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c) </w:t>
      </w:r>
      <w:r w:rsidR="00280ABF" w:rsidRPr="00793E6E">
        <w:rPr>
          <w:rStyle w:val="Vnbnnidung2"/>
          <w:color w:val="000000" w:themeColor="text1"/>
          <w:sz w:val="28"/>
          <w:szCs w:val="28"/>
          <w:lang w:val="vi-VN" w:eastAsia="vi-VN"/>
        </w:rPr>
        <w:t>Trình bày trung thực sự việc, cung cấp thông tin, tài liệu liên quan đến nội dung khiếu nại, tố cáo, kiến nghị, phản ánh; ký hoặc điểm chỉ xác nhận những nội dung trình bày đã được người tiếp công dân ghi chép lại;</w:t>
      </w:r>
    </w:p>
    <w:p w14:paraId="3277E2E1" w14:textId="77777777" w:rsidR="0083034A"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d) </w:t>
      </w:r>
      <w:r w:rsidR="00280ABF" w:rsidRPr="00793E6E">
        <w:rPr>
          <w:rStyle w:val="Vnbnnidung2"/>
          <w:color w:val="000000" w:themeColor="text1"/>
          <w:sz w:val="28"/>
          <w:szCs w:val="28"/>
          <w:lang w:val="vi-VN" w:eastAsia="vi-VN"/>
        </w:rPr>
        <w:t xml:space="preserve">Nghiêm chỉnh chấp hành nội quy tiếp công dân và hướng dẫn của người </w:t>
      </w:r>
      <w:r w:rsidR="00280ABF" w:rsidRPr="00793E6E">
        <w:rPr>
          <w:rStyle w:val="Vnbnnidung2"/>
          <w:color w:val="000000" w:themeColor="text1"/>
          <w:sz w:val="28"/>
          <w:szCs w:val="28"/>
          <w:lang w:val="vi-VN" w:eastAsia="vi-VN"/>
        </w:rPr>
        <w:lastRenderedPageBreak/>
        <w:t>tiếp công dân;</w:t>
      </w:r>
    </w:p>
    <w:p w14:paraId="3C47A908" w14:textId="77777777" w:rsidR="0083034A"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đ) </w:t>
      </w:r>
      <w:r w:rsidR="00280ABF" w:rsidRPr="00793E6E">
        <w:rPr>
          <w:rStyle w:val="Vnbnnidung2"/>
          <w:color w:val="000000" w:themeColor="text1"/>
          <w:sz w:val="28"/>
          <w:szCs w:val="28"/>
          <w:lang w:val="vi-VN" w:eastAsia="vi-VN"/>
        </w:rPr>
        <w:t>Trường hợp nhiều người cùng khiếu nại, tố cáo, kiến nghị, phản ánh về một nội dung thì phải cử người đại diện để trình bày nội dung khiếu nại, tố cáo, kiến nghị, phản ánh;</w:t>
      </w:r>
    </w:p>
    <w:p w14:paraId="242C62D6" w14:textId="77777777" w:rsidR="00280ABF" w:rsidRPr="00793E6E" w:rsidRDefault="0083034A" w:rsidP="006B079C">
      <w:pPr>
        <w:pStyle w:val="Vnbnnidung20"/>
        <w:shd w:val="clear" w:color="auto" w:fill="auto"/>
        <w:spacing w:before="0" w:after="120" w:line="240" w:lineRule="auto"/>
        <w:ind w:firstLine="567"/>
        <w:rPr>
          <w:color w:val="000000" w:themeColor="text1"/>
          <w:sz w:val="28"/>
          <w:szCs w:val="28"/>
          <w:lang w:val="vi-VN"/>
        </w:rPr>
      </w:pPr>
      <w:r w:rsidRPr="00793E6E">
        <w:rPr>
          <w:color w:val="000000" w:themeColor="text1"/>
          <w:sz w:val="28"/>
          <w:szCs w:val="28"/>
          <w:lang w:val="vi-VN"/>
        </w:rPr>
        <w:t xml:space="preserve">e) </w:t>
      </w:r>
      <w:r w:rsidR="00280ABF" w:rsidRPr="00793E6E">
        <w:rPr>
          <w:rStyle w:val="Vnbnnidung2"/>
          <w:color w:val="000000" w:themeColor="text1"/>
          <w:sz w:val="28"/>
          <w:szCs w:val="28"/>
          <w:lang w:val="vi-VN" w:eastAsia="vi-VN"/>
        </w:rPr>
        <w:t>Chịu trách nhiệm trước pháp luật về nội dung khiếu nại, tố cáo của mình.</w:t>
      </w:r>
    </w:p>
    <w:p w14:paraId="55D877CB" w14:textId="77777777" w:rsidR="00280ABF" w:rsidRPr="00793E6E" w:rsidRDefault="00280ABF" w:rsidP="00321BD2">
      <w:pPr>
        <w:pStyle w:val="Vnbnnidung30"/>
        <w:shd w:val="clear" w:color="auto" w:fill="auto"/>
        <w:spacing w:before="360" w:after="120" w:line="240" w:lineRule="auto"/>
        <w:ind w:left="20" w:firstLine="0"/>
        <w:jc w:val="center"/>
        <w:rPr>
          <w:color w:val="000000" w:themeColor="text1"/>
          <w:lang w:val="vi-VN"/>
        </w:rPr>
      </w:pPr>
      <w:r w:rsidRPr="00793E6E">
        <w:rPr>
          <w:rStyle w:val="Vnbnnidung3"/>
          <w:b/>
          <w:bCs/>
          <w:color w:val="000000" w:themeColor="text1"/>
          <w:lang w:val="vi-VN" w:eastAsia="vi-VN"/>
        </w:rPr>
        <w:t>Chương IV</w:t>
      </w:r>
    </w:p>
    <w:p w14:paraId="6C788E98" w14:textId="77777777" w:rsidR="00280ABF" w:rsidRPr="00793E6E" w:rsidRDefault="00280ABF" w:rsidP="006B079C">
      <w:pPr>
        <w:pStyle w:val="Vnbnnidung30"/>
        <w:shd w:val="clear" w:color="auto" w:fill="auto"/>
        <w:spacing w:after="120" w:line="240" w:lineRule="auto"/>
        <w:ind w:left="20" w:firstLine="0"/>
        <w:jc w:val="center"/>
        <w:rPr>
          <w:color w:val="000000" w:themeColor="text1"/>
          <w:lang w:val="vi-VN"/>
        </w:rPr>
      </w:pPr>
      <w:r w:rsidRPr="00793E6E">
        <w:rPr>
          <w:rStyle w:val="Vnbnnidung3Chhoanh"/>
          <w:b/>
          <w:bCs/>
          <w:color w:val="000000" w:themeColor="text1"/>
          <w:lang w:val="vi-VN" w:eastAsia="vi-VN"/>
        </w:rPr>
        <w:t>TỔ CHỨC THỰC hiện</w:t>
      </w:r>
    </w:p>
    <w:p w14:paraId="680353FA" w14:textId="4B002110" w:rsidR="00280ABF" w:rsidRPr="00793E6E" w:rsidRDefault="00280ABF" w:rsidP="006B079C">
      <w:pPr>
        <w:pStyle w:val="Vnbnnidung30"/>
        <w:shd w:val="clear" w:color="auto" w:fill="auto"/>
        <w:spacing w:after="120" w:line="240" w:lineRule="auto"/>
        <w:ind w:firstLine="567"/>
        <w:jc w:val="both"/>
        <w:rPr>
          <w:color w:val="000000" w:themeColor="text1"/>
          <w:lang w:val="vi-VN"/>
        </w:rPr>
      </w:pPr>
      <w:r w:rsidRPr="00793E6E">
        <w:rPr>
          <w:rStyle w:val="Vnbnnidung3"/>
          <w:b/>
          <w:bCs/>
          <w:color w:val="000000" w:themeColor="text1"/>
          <w:lang w:val="vi-VN" w:eastAsia="vi-VN"/>
        </w:rPr>
        <w:t>Điều 1</w:t>
      </w:r>
      <w:r w:rsidR="00AD4DCD" w:rsidRPr="00793E6E">
        <w:rPr>
          <w:rStyle w:val="Vnbnnidung3"/>
          <w:b/>
          <w:bCs/>
          <w:color w:val="000000" w:themeColor="text1"/>
          <w:lang w:val="vi-VN" w:eastAsia="vi-VN"/>
        </w:rPr>
        <w:t>0</w:t>
      </w:r>
      <w:r w:rsidRPr="00793E6E">
        <w:rPr>
          <w:rStyle w:val="Vnbnnidung3"/>
          <w:b/>
          <w:bCs/>
          <w:color w:val="000000" w:themeColor="text1"/>
          <w:lang w:val="vi-VN" w:eastAsia="vi-VN"/>
        </w:rPr>
        <w:t xml:space="preserve">. Trách nhiệm của </w:t>
      </w:r>
      <w:r w:rsidR="00652F97" w:rsidRPr="00793E6E">
        <w:rPr>
          <w:rStyle w:val="Vnbnnidung3"/>
          <w:b/>
          <w:bCs/>
          <w:color w:val="000000" w:themeColor="text1"/>
          <w:lang w:val="vi-VN" w:eastAsia="vi-VN"/>
        </w:rPr>
        <w:t xml:space="preserve">người đứng đầu các phòng, </w:t>
      </w:r>
      <w:r w:rsidRPr="00793E6E">
        <w:rPr>
          <w:rStyle w:val="Vnbnnidung3"/>
          <w:b/>
          <w:bCs/>
          <w:color w:val="000000" w:themeColor="text1"/>
          <w:lang w:val="vi-VN" w:eastAsia="vi-VN"/>
        </w:rPr>
        <w:t>đơn vị</w:t>
      </w:r>
      <w:r w:rsidR="00806AD1" w:rsidRPr="00793E6E">
        <w:rPr>
          <w:rStyle w:val="Vnbnnidung3"/>
          <w:b/>
          <w:bCs/>
          <w:color w:val="000000" w:themeColor="text1"/>
          <w:lang w:val="vi-VN" w:eastAsia="vi-VN"/>
        </w:rPr>
        <w:t xml:space="preserve"> </w:t>
      </w:r>
      <w:r w:rsidRPr="00793E6E">
        <w:rPr>
          <w:rStyle w:val="Vnbnnidung3"/>
          <w:b/>
          <w:bCs/>
          <w:color w:val="000000" w:themeColor="text1"/>
          <w:lang w:val="vi-VN" w:eastAsia="vi-VN"/>
        </w:rPr>
        <w:t>thuộc</w:t>
      </w:r>
      <w:r w:rsidR="00806AD1" w:rsidRPr="00793E6E">
        <w:rPr>
          <w:rStyle w:val="Vnbnnidung3"/>
          <w:b/>
          <w:bCs/>
          <w:color w:val="000000" w:themeColor="text1"/>
          <w:lang w:val="vi-VN" w:eastAsia="vi-VN"/>
        </w:rPr>
        <w:t xml:space="preserve"> Sở</w:t>
      </w:r>
    </w:p>
    <w:p w14:paraId="6FC2D87C" w14:textId="39B2B65C" w:rsidR="00BE3370" w:rsidRPr="00793E6E" w:rsidRDefault="0083034A" w:rsidP="00BE3370">
      <w:pPr>
        <w:pStyle w:val="Vnbnnidung20"/>
        <w:shd w:val="clear" w:color="auto" w:fill="auto"/>
        <w:spacing w:before="0" w:after="120" w:line="240" w:lineRule="auto"/>
        <w:ind w:firstLine="567"/>
        <w:rPr>
          <w:rStyle w:val="Vnbnnidung2"/>
          <w:sz w:val="28"/>
          <w:szCs w:val="28"/>
          <w:lang w:val="vi-VN" w:eastAsia="vi-VN"/>
        </w:rPr>
      </w:pPr>
      <w:r w:rsidRPr="00793E6E">
        <w:rPr>
          <w:rStyle w:val="Vnbnnidung2"/>
          <w:color w:val="000000" w:themeColor="text1"/>
          <w:sz w:val="28"/>
          <w:szCs w:val="28"/>
          <w:lang w:val="vi-VN"/>
        </w:rPr>
        <w:t>1.</w:t>
      </w:r>
      <w:r w:rsidRPr="00793E6E">
        <w:rPr>
          <w:rStyle w:val="Vnbnnidung2"/>
          <w:color w:val="000000" w:themeColor="text1"/>
          <w:sz w:val="28"/>
          <w:szCs w:val="28"/>
          <w:lang w:val="vi-VN" w:eastAsia="vi-VN"/>
        </w:rPr>
        <w:t xml:space="preserve"> </w:t>
      </w:r>
      <w:r w:rsidR="00280ABF" w:rsidRPr="00793E6E">
        <w:rPr>
          <w:rStyle w:val="Vnbnnidung2"/>
          <w:color w:val="000000" w:themeColor="text1"/>
          <w:sz w:val="28"/>
          <w:szCs w:val="28"/>
          <w:lang w:val="vi-VN" w:eastAsia="vi-VN"/>
        </w:rPr>
        <w:t>Chánh Văn phòng</w:t>
      </w:r>
      <w:r w:rsidR="004561DC" w:rsidRPr="00793E6E">
        <w:rPr>
          <w:rStyle w:val="Vnbnnidung2"/>
          <w:color w:val="000000" w:themeColor="text1"/>
          <w:sz w:val="28"/>
          <w:szCs w:val="28"/>
          <w:lang w:val="vi-VN" w:eastAsia="vi-VN"/>
        </w:rPr>
        <w:t xml:space="preserve"> Sở</w:t>
      </w:r>
      <w:r w:rsidR="00280ABF" w:rsidRPr="00793E6E">
        <w:rPr>
          <w:rStyle w:val="Vnbnnidung2"/>
          <w:color w:val="000000" w:themeColor="text1"/>
          <w:sz w:val="28"/>
          <w:szCs w:val="28"/>
          <w:lang w:val="vi-VN" w:eastAsia="vi-VN"/>
        </w:rPr>
        <w:t xml:space="preserve"> có trách nhiệm giúp Giám đốc</w:t>
      </w:r>
      <w:r w:rsidR="00F47349" w:rsidRPr="00793E6E">
        <w:rPr>
          <w:rStyle w:val="Vnbnnidung2"/>
          <w:color w:val="000000" w:themeColor="text1"/>
          <w:sz w:val="28"/>
          <w:szCs w:val="28"/>
          <w:lang w:val="vi-VN" w:eastAsia="vi-VN"/>
        </w:rPr>
        <w:t xml:space="preserve"> Sở</w:t>
      </w:r>
      <w:r w:rsidR="00280ABF" w:rsidRPr="00793E6E">
        <w:rPr>
          <w:rStyle w:val="Vnbnnidung2"/>
          <w:color w:val="000000" w:themeColor="text1"/>
          <w:sz w:val="28"/>
          <w:szCs w:val="28"/>
          <w:lang w:val="vi-VN" w:eastAsia="vi-VN"/>
        </w:rPr>
        <w:t xml:space="preserve"> thực hiện công tác tiếp công dân của Sở; theo dõi, kiể</w:t>
      </w:r>
      <w:r w:rsidR="00806AD1" w:rsidRPr="00793E6E">
        <w:rPr>
          <w:rStyle w:val="Vnbnnidung2"/>
          <w:color w:val="000000" w:themeColor="text1"/>
          <w:sz w:val="28"/>
          <w:szCs w:val="28"/>
          <w:lang w:val="vi-VN" w:eastAsia="vi-VN"/>
        </w:rPr>
        <w:t xml:space="preserve">m tra, </w:t>
      </w:r>
      <w:r w:rsidR="00280ABF" w:rsidRPr="00793E6E">
        <w:rPr>
          <w:rStyle w:val="Vnbnnidung2"/>
          <w:color w:val="000000" w:themeColor="text1"/>
          <w:sz w:val="28"/>
          <w:szCs w:val="28"/>
          <w:lang w:val="vi-VN" w:eastAsia="vi-VN"/>
        </w:rPr>
        <w:t>đơn vị</w:t>
      </w:r>
      <w:r w:rsidR="00806AD1" w:rsidRPr="00793E6E">
        <w:rPr>
          <w:rStyle w:val="Vnbnnidung2"/>
          <w:color w:val="000000" w:themeColor="text1"/>
          <w:sz w:val="28"/>
          <w:szCs w:val="28"/>
          <w:lang w:val="vi-VN" w:eastAsia="vi-VN"/>
        </w:rPr>
        <w:t xml:space="preserve"> </w:t>
      </w:r>
      <w:r w:rsidR="00280ABF" w:rsidRPr="00793E6E">
        <w:rPr>
          <w:rStyle w:val="Vnbnnidung2"/>
          <w:color w:val="000000" w:themeColor="text1"/>
          <w:sz w:val="28"/>
          <w:szCs w:val="28"/>
          <w:lang w:val="vi-VN" w:eastAsia="vi-VN"/>
        </w:rPr>
        <w:t xml:space="preserve">thuộc Sở trong công tác tiếp công </w:t>
      </w:r>
      <w:r w:rsidR="00280ABF" w:rsidRPr="00793E6E">
        <w:rPr>
          <w:rStyle w:val="Vnbnnidung2"/>
          <w:sz w:val="28"/>
          <w:szCs w:val="28"/>
          <w:lang w:val="vi-VN" w:eastAsia="vi-VN"/>
        </w:rPr>
        <w:t>dân</w:t>
      </w:r>
      <w:r w:rsidR="00BE3370" w:rsidRPr="00793E6E">
        <w:rPr>
          <w:rStyle w:val="Vnbnnidung2"/>
          <w:sz w:val="28"/>
          <w:szCs w:val="28"/>
          <w:lang w:val="vi-VN" w:eastAsia="vi-VN"/>
        </w:rPr>
        <w:t>.</w:t>
      </w:r>
    </w:p>
    <w:p w14:paraId="02C11F84" w14:textId="77777777" w:rsidR="003219C8" w:rsidRPr="00793E6E" w:rsidRDefault="00E40212" w:rsidP="006B079C">
      <w:pPr>
        <w:pStyle w:val="Vnbnnidung20"/>
        <w:shd w:val="clear" w:color="auto" w:fill="auto"/>
        <w:spacing w:before="0" w:after="120" w:line="240" w:lineRule="auto"/>
        <w:ind w:firstLine="567"/>
        <w:rPr>
          <w:sz w:val="28"/>
          <w:szCs w:val="28"/>
          <w:lang w:val="vi-VN"/>
        </w:rPr>
      </w:pPr>
      <w:r w:rsidRPr="00793E6E">
        <w:rPr>
          <w:sz w:val="28"/>
          <w:szCs w:val="28"/>
          <w:lang w:val="vi-VN"/>
        </w:rPr>
        <w:t>2. Trưởng các phòng thuộc Sở có trách nhiệm phân công, bố trí lãnh đạo phòng hoặc công chức chuyên môn tham gia tiếp công dân theo yêu cầu của Giám đốc Sở hoặc khi Văn phòng đề nghị phối hợp. Chuẩn bị đầy đủ những thông tin, tài liệu liên quan đến nội dung vụ việc khiếu nại, tố cáo, kiến nghị, phản ánh để phục vụ cho việc tiếp công dân của Giám đốc Sở</w:t>
      </w:r>
      <w:r w:rsidR="00C20AE8" w:rsidRPr="00793E6E">
        <w:rPr>
          <w:sz w:val="28"/>
          <w:szCs w:val="28"/>
          <w:lang w:val="vi-VN"/>
        </w:rPr>
        <w:t xml:space="preserve">. Tham mưu trả lời công dân (bằng văn bản) đối với vụ việc thuộc phạm vi, lĩnh vực quản lý </w:t>
      </w:r>
      <w:r w:rsidR="003219C8" w:rsidRPr="00793E6E">
        <w:rPr>
          <w:sz w:val="28"/>
          <w:szCs w:val="28"/>
          <w:lang w:val="vi-VN"/>
        </w:rPr>
        <w:t>được giao.</w:t>
      </w:r>
    </w:p>
    <w:p w14:paraId="05606452" w14:textId="2EC2D063" w:rsidR="0083034A" w:rsidRPr="00793E6E" w:rsidRDefault="00BE3370" w:rsidP="006B079C">
      <w:pPr>
        <w:pStyle w:val="Vnbnnidung20"/>
        <w:shd w:val="clear" w:color="auto" w:fill="auto"/>
        <w:spacing w:before="0" w:after="120" w:line="240" w:lineRule="auto"/>
        <w:ind w:firstLine="567"/>
        <w:rPr>
          <w:color w:val="000000" w:themeColor="text1"/>
          <w:sz w:val="28"/>
          <w:szCs w:val="28"/>
          <w:lang w:val="vi-VN"/>
        </w:rPr>
      </w:pPr>
      <w:r w:rsidRPr="00793E6E">
        <w:rPr>
          <w:sz w:val="28"/>
          <w:szCs w:val="28"/>
          <w:lang w:val="vi-VN"/>
        </w:rPr>
        <w:t>3</w:t>
      </w:r>
      <w:r w:rsidR="0083034A" w:rsidRPr="00793E6E">
        <w:rPr>
          <w:sz w:val="28"/>
          <w:szCs w:val="28"/>
          <w:lang w:val="vi-VN"/>
        </w:rPr>
        <w:t xml:space="preserve">. </w:t>
      </w:r>
      <w:r w:rsidR="00E408DF" w:rsidRPr="00793E6E">
        <w:rPr>
          <w:sz w:val="28"/>
          <w:szCs w:val="28"/>
          <w:lang w:val="vi-VN"/>
        </w:rPr>
        <w:t xml:space="preserve">Chi Cục quản lý thị trường </w:t>
      </w:r>
      <w:r w:rsidR="00280ABF" w:rsidRPr="00793E6E">
        <w:rPr>
          <w:rStyle w:val="Vnbnnidung2"/>
          <w:sz w:val="28"/>
          <w:szCs w:val="28"/>
          <w:lang w:val="vi-VN" w:eastAsia="vi-VN"/>
        </w:rPr>
        <w:t xml:space="preserve">thực hiện việc tiếp công dân theo quy định của </w:t>
      </w:r>
      <w:r w:rsidR="00280ABF" w:rsidRPr="00793E6E">
        <w:rPr>
          <w:rStyle w:val="Vnbnnidung2"/>
          <w:color w:val="000000" w:themeColor="text1"/>
          <w:sz w:val="28"/>
          <w:szCs w:val="28"/>
          <w:lang w:val="vi-VN" w:eastAsia="vi-VN"/>
        </w:rPr>
        <w:t>Luật Tiếp công dân và quy định của UBND tỉnh về việc tiếp công dân của các cơ quan trực thuộc Sở, Ban, Ngành của tỉnh.</w:t>
      </w:r>
    </w:p>
    <w:p w14:paraId="5DF55F0D" w14:textId="7035C415" w:rsidR="0083034A" w:rsidRPr="00793E6E" w:rsidRDefault="00E408DF" w:rsidP="006B079C">
      <w:pPr>
        <w:pStyle w:val="Vnbnnidung20"/>
        <w:shd w:val="clear" w:color="auto" w:fill="auto"/>
        <w:spacing w:before="0" w:after="120" w:line="240" w:lineRule="auto"/>
        <w:ind w:firstLine="567"/>
        <w:rPr>
          <w:rStyle w:val="Vnbnnidung2"/>
          <w:color w:val="000000" w:themeColor="text1"/>
          <w:sz w:val="28"/>
          <w:szCs w:val="28"/>
          <w:lang w:val="vi-VN" w:eastAsia="vi-VN"/>
        </w:rPr>
      </w:pPr>
      <w:r w:rsidRPr="00793E6E">
        <w:rPr>
          <w:color w:val="000000" w:themeColor="text1"/>
          <w:sz w:val="28"/>
          <w:szCs w:val="28"/>
          <w:lang w:val="vi-VN"/>
        </w:rPr>
        <w:t>Đ</w:t>
      </w:r>
      <w:r w:rsidR="00280ABF" w:rsidRPr="00793E6E">
        <w:rPr>
          <w:rStyle w:val="Vnbnnidung2"/>
          <w:color w:val="000000" w:themeColor="text1"/>
          <w:sz w:val="28"/>
          <w:szCs w:val="28"/>
          <w:lang w:val="vi-VN" w:eastAsia="vi-VN"/>
        </w:rPr>
        <w:t>ịnh kỳ h</w:t>
      </w:r>
      <w:r w:rsidR="00954CE2" w:rsidRPr="00793E6E">
        <w:rPr>
          <w:rStyle w:val="Vnbnnidung2"/>
          <w:color w:val="000000" w:themeColor="text1"/>
          <w:sz w:val="28"/>
          <w:szCs w:val="28"/>
          <w:lang w:val="vi-VN" w:eastAsia="vi-VN"/>
        </w:rPr>
        <w:t>ằng</w:t>
      </w:r>
      <w:r w:rsidR="00280ABF" w:rsidRPr="00793E6E">
        <w:rPr>
          <w:rStyle w:val="Vnbnnidung2"/>
          <w:color w:val="000000" w:themeColor="text1"/>
          <w:sz w:val="28"/>
          <w:szCs w:val="28"/>
          <w:lang w:val="vi-VN" w:eastAsia="vi-VN"/>
        </w:rPr>
        <w:t xml:space="preserve"> tháng, quý, 6 tháng, 9 tháng, năm hoặc đột xuất báo cáo kết quả công tác tiếp công dân với Lãnh đạo Sở (thông qua Văn phòng Sở) để tổng hợp, báo cáo cấp có thẩm quyền theo quy định.</w:t>
      </w:r>
    </w:p>
    <w:p w14:paraId="294C5795" w14:textId="4D7524DB" w:rsidR="0083034A" w:rsidRPr="00793E6E" w:rsidRDefault="00280ABF" w:rsidP="006B079C">
      <w:pPr>
        <w:pStyle w:val="Vnbnnidung20"/>
        <w:shd w:val="clear" w:color="auto" w:fill="auto"/>
        <w:spacing w:before="0" w:after="120" w:line="240" w:lineRule="auto"/>
        <w:ind w:firstLine="567"/>
        <w:rPr>
          <w:color w:val="000000" w:themeColor="text1"/>
          <w:sz w:val="28"/>
          <w:szCs w:val="28"/>
          <w:lang w:val="vi-VN"/>
        </w:rPr>
      </w:pPr>
      <w:r w:rsidRPr="00793E6E">
        <w:rPr>
          <w:rStyle w:val="Vnbnnidung3"/>
          <w:bCs w:val="0"/>
          <w:color w:val="000000" w:themeColor="text1"/>
          <w:lang w:val="vi-VN" w:eastAsia="vi-VN"/>
        </w:rPr>
        <w:t>Điều 1</w:t>
      </w:r>
      <w:r w:rsidR="00AD4DCD" w:rsidRPr="00793E6E">
        <w:rPr>
          <w:rStyle w:val="Vnbnnidung3"/>
          <w:bCs w:val="0"/>
          <w:color w:val="000000" w:themeColor="text1"/>
          <w:lang w:val="vi-VN" w:eastAsia="vi-VN"/>
        </w:rPr>
        <w:t>1</w:t>
      </w:r>
      <w:r w:rsidRPr="00793E6E">
        <w:rPr>
          <w:rStyle w:val="Vnbnnidung3"/>
          <w:bCs w:val="0"/>
          <w:color w:val="000000" w:themeColor="text1"/>
          <w:lang w:val="vi-VN" w:eastAsia="vi-VN"/>
        </w:rPr>
        <w:t>. Khen thưởng và xử lý vi phạm</w:t>
      </w:r>
    </w:p>
    <w:p w14:paraId="70C8AB25" w14:textId="77777777" w:rsidR="00280ABF" w:rsidRPr="00793E6E" w:rsidRDefault="00280ABF" w:rsidP="006B079C">
      <w:pPr>
        <w:pStyle w:val="Vnbnnidung20"/>
        <w:shd w:val="clear" w:color="auto" w:fill="auto"/>
        <w:spacing w:before="0" w:after="120" w:line="240" w:lineRule="auto"/>
        <w:ind w:firstLine="567"/>
        <w:rPr>
          <w:color w:val="000000" w:themeColor="text1"/>
          <w:sz w:val="28"/>
          <w:szCs w:val="28"/>
          <w:lang w:val="vi-VN"/>
        </w:rPr>
      </w:pPr>
      <w:r w:rsidRPr="00793E6E">
        <w:rPr>
          <w:rStyle w:val="Vnbnnidung2"/>
          <w:color w:val="000000" w:themeColor="text1"/>
          <w:sz w:val="28"/>
          <w:szCs w:val="28"/>
          <w:lang w:val="vi-VN" w:eastAsia="vi-VN"/>
        </w:rPr>
        <w:t xml:space="preserve">Tổ chức, cá nhân có thành tích trong công tác tiếp công dân được xem xét biểu dương, khen thưởng kịp thời </w:t>
      </w:r>
      <w:r w:rsidRPr="00F80570">
        <w:rPr>
          <w:rStyle w:val="Vnbnnidung2"/>
          <w:color w:val="000000" w:themeColor="text1"/>
          <w:sz w:val="28"/>
          <w:szCs w:val="28"/>
          <w:lang w:val="de-DE" w:eastAsia="de-DE"/>
        </w:rPr>
        <w:t xml:space="preserve">theo </w:t>
      </w:r>
      <w:r w:rsidRPr="00793E6E">
        <w:rPr>
          <w:rStyle w:val="Vnbnnidung2"/>
          <w:color w:val="000000" w:themeColor="text1"/>
          <w:sz w:val="28"/>
          <w:szCs w:val="28"/>
          <w:lang w:val="vi-VN" w:eastAsia="vi-VN"/>
        </w:rPr>
        <w:t>quy định của pháp luậ</w:t>
      </w:r>
      <w:r w:rsidR="00806AD1" w:rsidRPr="00793E6E">
        <w:rPr>
          <w:rStyle w:val="Vnbnnidung2"/>
          <w:color w:val="000000" w:themeColor="text1"/>
          <w:sz w:val="28"/>
          <w:szCs w:val="28"/>
          <w:lang w:val="vi-VN" w:eastAsia="vi-VN"/>
        </w:rPr>
        <w:t xml:space="preserve">t; </w:t>
      </w:r>
      <w:r w:rsidRPr="00793E6E">
        <w:rPr>
          <w:rStyle w:val="Vnbnnidung2"/>
          <w:color w:val="000000" w:themeColor="text1"/>
          <w:sz w:val="28"/>
          <w:szCs w:val="28"/>
          <w:lang w:val="vi-VN" w:eastAsia="vi-VN"/>
        </w:rPr>
        <w:t>trường hợp vi phạm thì tuỳ theo tính chất và mức độ sẽ bị xử lý theo quy định của pháp luật./.</w:t>
      </w:r>
    </w:p>
    <w:p w14:paraId="5D5A973C" w14:textId="77777777" w:rsidR="002A0B38" w:rsidRPr="00F80570" w:rsidRDefault="002A0B38">
      <w:pPr>
        <w:rPr>
          <w:color w:val="000000" w:themeColor="text1"/>
        </w:rPr>
      </w:pPr>
    </w:p>
    <w:sectPr w:rsidR="002A0B38" w:rsidRPr="00F80570" w:rsidSect="00FC2FF6">
      <w:headerReference w:type="default" r:id="rId7"/>
      <w:pgSz w:w="11900" w:h="16840" w:code="9"/>
      <w:pgMar w:top="1134" w:right="1134"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16C1A" w14:textId="77777777" w:rsidR="00114F5E" w:rsidRDefault="00114F5E">
      <w:r>
        <w:separator/>
      </w:r>
    </w:p>
  </w:endnote>
  <w:endnote w:type="continuationSeparator" w:id="0">
    <w:p w14:paraId="3350899E" w14:textId="77777777" w:rsidR="00114F5E" w:rsidRDefault="0011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AEF" w:usb1="C0007841" w:usb2="00000009" w:usb3="00000000" w:csb0="000001FF" w:csb1="00000000"/>
  </w:font>
  <w:font w:name="Calibri">
    <w:panose1 w:val="020F0502020204030204"/>
    <w:charset w:val="A3"/>
    <w:family w:val="swiss"/>
    <w:pitch w:val="variable"/>
    <w:sig w:usb0="E4002EFF" w:usb1="C000247B" w:usb2="00000009" w:usb3="00000000" w:csb0="000001FF" w:csb1="00000000"/>
  </w:font>
  <w:font w:name="Microsoft Sans Serif">
    <w:panose1 w:val="020B0604020202020204"/>
    <w:charset w:val="A3"/>
    <w:family w:val="swiss"/>
    <w:pitch w:val="variable"/>
    <w:sig w:usb0="21002A87" w:usb1="80000000" w:usb2="00000008" w:usb3="00000000" w:csb0="0001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6CB27" w14:textId="77777777" w:rsidR="00114F5E" w:rsidRDefault="00114F5E">
      <w:r>
        <w:separator/>
      </w:r>
    </w:p>
  </w:footnote>
  <w:footnote w:type="continuationSeparator" w:id="0">
    <w:p w14:paraId="63A8B854" w14:textId="77777777" w:rsidR="00114F5E" w:rsidRDefault="00114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49F36" w14:textId="77777777" w:rsidR="00D23109" w:rsidRDefault="00D23109">
    <w:pPr>
      <w:rPr>
        <w:color w:val="auto"/>
        <w:sz w:val="2"/>
        <w:szCs w:val="2"/>
        <w:lang w:eastAsia="en-US"/>
      </w:rPr>
    </w:pPr>
  </w:p>
  <w:p w14:paraId="4CFCBBF3" w14:textId="77777777" w:rsidR="002C612C" w:rsidRDefault="00280ABF">
    <w:pPr>
      <w:rPr>
        <w:color w:val="auto"/>
        <w:sz w:val="2"/>
        <w:szCs w:val="2"/>
        <w:lang w:eastAsia="en-US"/>
      </w:rPr>
    </w:pPr>
    <w:r>
      <w:rPr>
        <w:noProof/>
        <w:lang w:val="en-US" w:eastAsia="en-US"/>
      </w:rPr>
      <mc:AlternateContent>
        <mc:Choice Requires="wps">
          <w:drawing>
            <wp:anchor distT="0" distB="0" distL="63500" distR="63500" simplePos="0" relativeHeight="251658240" behindDoc="1" locked="0" layoutInCell="1" allowOverlap="1" wp14:anchorId="46567E29" wp14:editId="7F32D61D">
              <wp:simplePos x="0" y="0"/>
              <wp:positionH relativeFrom="page">
                <wp:posOffset>3941472</wp:posOffset>
              </wp:positionH>
              <wp:positionV relativeFrom="page">
                <wp:posOffset>321144</wp:posOffset>
              </wp:positionV>
              <wp:extent cx="83185" cy="405130"/>
              <wp:effectExtent l="0" t="0" r="1206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D13F7" w14:textId="58F219CE" w:rsidR="002C612C" w:rsidRDefault="00E408DF">
                          <w:pPr>
                            <w:pStyle w:val="utranghocchntrang1"/>
                            <w:shd w:val="clear" w:color="auto" w:fill="auto"/>
                            <w:spacing w:line="240" w:lineRule="auto"/>
                          </w:pPr>
                          <w:r>
                            <w:fldChar w:fldCharType="begin"/>
                          </w:r>
                          <w:r>
                            <w:instrText xml:space="preserve"> PAGE \* MERGEFORMAT </w:instrText>
                          </w:r>
                          <w:r>
                            <w:fldChar w:fldCharType="separate"/>
                          </w:r>
                          <w:r w:rsidR="00793E6E" w:rsidRPr="00793E6E">
                            <w:rPr>
                              <w:rStyle w:val="utranghocchntrang0"/>
                              <w:noProof/>
                              <w:color w:val="000000"/>
                              <w:lang w:eastAsia="vi-VN"/>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567E29" id="_x0000_t202" coordsize="21600,21600" o:spt="202" path="m,l,21600r21600,l21600,xe">
              <v:stroke joinstyle="miter"/>
              <v:path gradientshapeok="t" o:connecttype="rect"/>
            </v:shapetype>
            <v:shape id="Text Box 1" o:spid="_x0000_s1026" type="#_x0000_t202" style="position:absolute;margin-left:310.35pt;margin-top:25.3pt;width:6.55pt;height:31.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" filled="f" stroked="f">
              <v:textbox style="mso-fit-shape-to-text:t" inset="0,0,0,0">
                <w:txbxContent>
                  <w:p w14:paraId="5C4D13F7" w14:textId="58F219CE" w:rsidR="002C612C" w:rsidRDefault="00E408DF">
                    <w:pPr>
                      <w:pStyle w:val="utranghocchntrang1"/>
                      <w:shd w:val="clear" w:color="auto" w:fill="auto"/>
                      <w:spacing w:line="240" w:lineRule="auto"/>
                    </w:pPr>
                    <w:r>
                      <w:fldChar w:fldCharType="begin"/>
                    </w:r>
                    <w:r>
                      <w:instrText xml:space="preserve"> PAGE \* MERGEFORMAT </w:instrText>
                    </w:r>
                    <w:r>
                      <w:fldChar w:fldCharType="separate"/>
                    </w:r>
                    <w:r w:rsidR="00793E6E" w:rsidRPr="00793E6E">
                      <w:rPr>
                        <w:rStyle w:val="utranghocchntrang0"/>
                        <w:noProof/>
                        <w:color w:val="000000"/>
                        <w:lang w:eastAsia="vi-VN"/>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572ED5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F3129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13"/>
    <w:multiLevelType w:val="multilevel"/>
    <w:tmpl w:val="B2364B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17"/>
    <w:multiLevelType w:val="multilevel"/>
    <w:tmpl w:val="3D2088F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nsid w:val="00000023"/>
    <w:multiLevelType w:val="multilevel"/>
    <w:tmpl w:val="0000002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nsid w:val="0617469E"/>
    <w:multiLevelType w:val="hybridMultilevel"/>
    <w:tmpl w:val="C308964A"/>
    <w:lvl w:ilvl="0" w:tplc="EC5E82A0">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0CC46B3F"/>
    <w:multiLevelType w:val="hybridMultilevel"/>
    <w:tmpl w:val="50B463A6"/>
    <w:lvl w:ilvl="0" w:tplc="935CB4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1A0D1BE1"/>
    <w:multiLevelType w:val="multilevel"/>
    <w:tmpl w:val="62A6F1EA"/>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nsid w:val="2D110EE7"/>
    <w:multiLevelType w:val="multilevel"/>
    <w:tmpl w:val="BD0265EA"/>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nsid w:val="39D3122D"/>
    <w:multiLevelType w:val="hybridMultilevel"/>
    <w:tmpl w:val="9570636A"/>
    <w:lvl w:ilvl="0" w:tplc="30A82AAC">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5521659"/>
    <w:multiLevelType w:val="hybridMultilevel"/>
    <w:tmpl w:val="4BAC8816"/>
    <w:lvl w:ilvl="0" w:tplc="7FE85B7E">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69261AD8"/>
    <w:multiLevelType w:val="hybridMultilevel"/>
    <w:tmpl w:val="73446F72"/>
    <w:lvl w:ilvl="0" w:tplc="FA2C31BC">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28F1E71"/>
    <w:multiLevelType w:val="multilevel"/>
    <w:tmpl w:val="4AAAEEE8"/>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6">
    <w:nsid w:val="7C994AA4"/>
    <w:multiLevelType w:val="multilevel"/>
    <w:tmpl w:val="D7EE754A"/>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6"/>
  </w:num>
  <w:num w:numId="20">
    <w:abstractNumId w:val="19"/>
  </w:num>
  <w:num w:numId="21">
    <w:abstractNumId w:val="20"/>
  </w:num>
  <w:num w:numId="22">
    <w:abstractNumId w:val="21"/>
  </w:num>
  <w:num w:numId="23">
    <w:abstractNumId w:val="25"/>
  </w:num>
  <w:num w:numId="24">
    <w:abstractNumId w:val="23"/>
  </w:num>
  <w:num w:numId="25">
    <w:abstractNumId w:val="22"/>
  </w:num>
  <w:num w:numId="26">
    <w:abstractNumId w:val="2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BF"/>
    <w:rsid w:val="000446D9"/>
    <w:rsid w:val="000F255B"/>
    <w:rsid w:val="001041E5"/>
    <w:rsid w:val="00114F5E"/>
    <w:rsid w:val="001F0529"/>
    <w:rsid w:val="00280ABF"/>
    <w:rsid w:val="002A0B38"/>
    <w:rsid w:val="002A20AE"/>
    <w:rsid w:val="002C612C"/>
    <w:rsid w:val="003219C8"/>
    <w:rsid w:val="00321BD2"/>
    <w:rsid w:val="00345A0B"/>
    <w:rsid w:val="003B2B14"/>
    <w:rsid w:val="004105BE"/>
    <w:rsid w:val="0041782C"/>
    <w:rsid w:val="004242BA"/>
    <w:rsid w:val="004366A3"/>
    <w:rsid w:val="004561DC"/>
    <w:rsid w:val="004616C6"/>
    <w:rsid w:val="00473CB1"/>
    <w:rsid w:val="004C5C5D"/>
    <w:rsid w:val="004D17BD"/>
    <w:rsid w:val="004D517B"/>
    <w:rsid w:val="005E6BDB"/>
    <w:rsid w:val="00652F97"/>
    <w:rsid w:val="00691F00"/>
    <w:rsid w:val="006B079C"/>
    <w:rsid w:val="00752073"/>
    <w:rsid w:val="00770CEC"/>
    <w:rsid w:val="007763D3"/>
    <w:rsid w:val="00793E6E"/>
    <w:rsid w:val="007D3289"/>
    <w:rsid w:val="00806AD1"/>
    <w:rsid w:val="0083034A"/>
    <w:rsid w:val="0085401B"/>
    <w:rsid w:val="008545ED"/>
    <w:rsid w:val="00860C92"/>
    <w:rsid w:val="008C0CEB"/>
    <w:rsid w:val="008D1338"/>
    <w:rsid w:val="00954CE2"/>
    <w:rsid w:val="00A1755A"/>
    <w:rsid w:val="00A3322E"/>
    <w:rsid w:val="00A34F12"/>
    <w:rsid w:val="00A41090"/>
    <w:rsid w:val="00A73EF7"/>
    <w:rsid w:val="00AB5EE4"/>
    <w:rsid w:val="00AD4DCD"/>
    <w:rsid w:val="00AF3A36"/>
    <w:rsid w:val="00B56432"/>
    <w:rsid w:val="00B76266"/>
    <w:rsid w:val="00BE3370"/>
    <w:rsid w:val="00C20AE8"/>
    <w:rsid w:val="00D23109"/>
    <w:rsid w:val="00D9367B"/>
    <w:rsid w:val="00DA5DE9"/>
    <w:rsid w:val="00DE1F97"/>
    <w:rsid w:val="00DF27F2"/>
    <w:rsid w:val="00E11FF1"/>
    <w:rsid w:val="00E40212"/>
    <w:rsid w:val="00E408DF"/>
    <w:rsid w:val="00E74561"/>
    <w:rsid w:val="00F318DF"/>
    <w:rsid w:val="00F34B83"/>
    <w:rsid w:val="00F47349"/>
    <w:rsid w:val="00F562F0"/>
    <w:rsid w:val="00F80570"/>
    <w:rsid w:val="00FC2FF6"/>
    <w:rsid w:val="00FF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369D3"/>
  <w15:chartTrackingRefBased/>
  <w15:docId w15:val="{594A823F-7380-4A64-814F-BCEEC9048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ABF"/>
    <w:pPr>
      <w:widowControl w:val="0"/>
      <w:spacing w:after="0" w:line="240" w:lineRule="auto"/>
    </w:pPr>
    <w:rPr>
      <w:rFonts w:ascii="Microsoft Sans Serif" w:eastAsia="Times New Roman" w:hAnsi="Microsoft Sans Serif" w:cs="Microsoft Sans Serif"/>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80ABF"/>
    <w:rPr>
      <w:color w:val="0066CC"/>
      <w:u w:val="single"/>
    </w:rPr>
  </w:style>
  <w:style w:type="character" w:customStyle="1" w:styleId="Vnbnnidung3">
    <w:name w:val="Văn bản nội dung (3)_"/>
    <w:basedOn w:val="DefaultParagraphFont"/>
    <w:link w:val="Vnbnnidung30"/>
    <w:uiPriority w:val="99"/>
    <w:rsid w:val="00280ABF"/>
    <w:rPr>
      <w:rFonts w:ascii="Times New Roman" w:hAnsi="Times New Roman" w:cs="Times New Roman"/>
      <w:b/>
      <w:bCs/>
      <w:sz w:val="28"/>
      <w:szCs w:val="28"/>
      <w:shd w:val="clear" w:color="auto" w:fill="FFFFFF"/>
    </w:rPr>
  </w:style>
  <w:style w:type="character" w:customStyle="1" w:styleId="Vnbnnidung313pt">
    <w:name w:val="Văn bản nội dung (3) + 13 pt"/>
    <w:aliases w:val="Không in đậm"/>
    <w:basedOn w:val="Vnbnnidung3"/>
    <w:uiPriority w:val="99"/>
    <w:rsid w:val="00280ABF"/>
    <w:rPr>
      <w:rFonts w:ascii="Times New Roman" w:hAnsi="Times New Roman" w:cs="Times New Roman"/>
      <w:b w:val="0"/>
      <w:bCs w:val="0"/>
      <w:sz w:val="26"/>
      <w:szCs w:val="26"/>
      <w:shd w:val="clear" w:color="auto" w:fill="FFFFFF"/>
    </w:rPr>
  </w:style>
  <w:style w:type="character" w:customStyle="1" w:styleId="Vnbnnidung313pt1">
    <w:name w:val="Văn bản nội dung (3) + 13 pt1"/>
    <w:basedOn w:val="Vnbnnidung3"/>
    <w:uiPriority w:val="99"/>
    <w:rsid w:val="00280ABF"/>
    <w:rPr>
      <w:rFonts w:ascii="Times New Roman" w:hAnsi="Times New Roman" w:cs="Times New Roman"/>
      <w:b/>
      <w:bCs/>
      <w:sz w:val="26"/>
      <w:szCs w:val="26"/>
      <w:shd w:val="clear" w:color="auto" w:fill="FFFFFF"/>
    </w:rPr>
  </w:style>
  <w:style w:type="character" w:customStyle="1" w:styleId="Vnbnnidung4">
    <w:name w:val="Văn bản nội dung (4)_"/>
    <w:basedOn w:val="DefaultParagraphFont"/>
    <w:link w:val="Vnbnnidung40"/>
    <w:uiPriority w:val="99"/>
    <w:rsid w:val="00280ABF"/>
    <w:rPr>
      <w:rFonts w:ascii="Times New Roman" w:hAnsi="Times New Roman" w:cs="Times New Roman"/>
      <w:i/>
      <w:iCs/>
      <w:sz w:val="28"/>
      <w:szCs w:val="28"/>
      <w:shd w:val="clear" w:color="auto" w:fill="FFFFFF"/>
    </w:rPr>
  </w:style>
  <w:style w:type="character" w:customStyle="1" w:styleId="Vnbnnidung2">
    <w:name w:val="Văn bản nội dung (2)_"/>
    <w:basedOn w:val="DefaultParagraphFont"/>
    <w:link w:val="Vnbnnidung20"/>
    <w:uiPriority w:val="99"/>
    <w:rsid w:val="00280ABF"/>
    <w:rPr>
      <w:rFonts w:ascii="Times New Roman" w:hAnsi="Times New Roman" w:cs="Times New Roman"/>
      <w:sz w:val="26"/>
      <w:szCs w:val="26"/>
      <w:shd w:val="clear" w:color="auto" w:fill="FFFFFF"/>
    </w:rPr>
  </w:style>
  <w:style w:type="character" w:customStyle="1" w:styleId="utranghocchntrang">
    <w:name w:val="Đầu trang hoặc chân trang_"/>
    <w:basedOn w:val="DefaultParagraphFont"/>
    <w:link w:val="utranghocchntrang1"/>
    <w:uiPriority w:val="99"/>
    <w:rsid w:val="00280ABF"/>
    <w:rPr>
      <w:rFonts w:ascii="Times New Roman" w:hAnsi="Times New Roman" w:cs="Times New Roman"/>
      <w:sz w:val="26"/>
      <w:szCs w:val="26"/>
      <w:shd w:val="clear" w:color="auto" w:fill="FFFFFF"/>
    </w:rPr>
  </w:style>
  <w:style w:type="character" w:customStyle="1" w:styleId="utranghocchntrang0">
    <w:name w:val="Đầu trang hoặc chân trang"/>
    <w:basedOn w:val="utranghocchntrang"/>
    <w:uiPriority w:val="99"/>
    <w:rsid w:val="00280ABF"/>
    <w:rPr>
      <w:rFonts w:ascii="Times New Roman" w:hAnsi="Times New Roman" w:cs="Times New Roman"/>
      <w:sz w:val="26"/>
      <w:szCs w:val="26"/>
      <w:shd w:val="clear" w:color="auto" w:fill="FFFFFF"/>
    </w:rPr>
  </w:style>
  <w:style w:type="character" w:customStyle="1" w:styleId="Vnbnnidung3Chhoanh">
    <w:name w:val="Văn bản nội dung (3) + Chữ hoa nhỏ"/>
    <w:basedOn w:val="Vnbnnidung3"/>
    <w:uiPriority w:val="99"/>
    <w:rsid w:val="00280ABF"/>
    <w:rPr>
      <w:rFonts w:ascii="Times New Roman" w:hAnsi="Times New Roman" w:cs="Times New Roman"/>
      <w:b/>
      <w:bCs/>
      <w:smallCaps/>
      <w:sz w:val="28"/>
      <w:szCs w:val="28"/>
      <w:shd w:val="clear" w:color="auto" w:fill="FFFFFF"/>
    </w:rPr>
  </w:style>
  <w:style w:type="paragraph" w:customStyle="1" w:styleId="Vnbnnidung30">
    <w:name w:val="Văn bản nội dung (3)"/>
    <w:basedOn w:val="Normal"/>
    <w:link w:val="Vnbnnidung3"/>
    <w:uiPriority w:val="99"/>
    <w:rsid w:val="00280ABF"/>
    <w:pPr>
      <w:shd w:val="clear" w:color="auto" w:fill="FFFFFF"/>
      <w:spacing w:after="360" w:line="317" w:lineRule="exact"/>
      <w:ind w:hanging="440"/>
    </w:pPr>
    <w:rPr>
      <w:rFonts w:ascii="Times New Roman" w:eastAsiaTheme="minorHAnsi" w:hAnsi="Times New Roman" w:cs="Times New Roman"/>
      <w:b/>
      <w:bCs/>
      <w:color w:val="auto"/>
      <w:sz w:val="28"/>
      <w:szCs w:val="28"/>
      <w:lang w:val="en-US" w:eastAsia="en-US"/>
    </w:rPr>
  </w:style>
  <w:style w:type="paragraph" w:customStyle="1" w:styleId="Vnbnnidung40">
    <w:name w:val="Văn bản nội dung (4)"/>
    <w:basedOn w:val="Normal"/>
    <w:link w:val="Vnbnnidung4"/>
    <w:uiPriority w:val="99"/>
    <w:rsid w:val="00280ABF"/>
    <w:pPr>
      <w:shd w:val="clear" w:color="auto" w:fill="FFFFFF"/>
      <w:spacing w:before="60" w:after="300" w:line="322" w:lineRule="exact"/>
      <w:jc w:val="center"/>
    </w:pPr>
    <w:rPr>
      <w:rFonts w:ascii="Times New Roman" w:eastAsiaTheme="minorHAnsi" w:hAnsi="Times New Roman" w:cs="Times New Roman"/>
      <w:i/>
      <w:iCs/>
      <w:color w:val="auto"/>
      <w:sz w:val="28"/>
      <w:szCs w:val="28"/>
      <w:lang w:val="en-US" w:eastAsia="en-US"/>
    </w:rPr>
  </w:style>
  <w:style w:type="paragraph" w:customStyle="1" w:styleId="Vnbnnidung20">
    <w:name w:val="Văn bản nội dung (2)"/>
    <w:basedOn w:val="Normal"/>
    <w:link w:val="Vnbnnidung2"/>
    <w:uiPriority w:val="99"/>
    <w:rsid w:val="00280ABF"/>
    <w:pPr>
      <w:shd w:val="clear" w:color="auto" w:fill="FFFFFF"/>
      <w:spacing w:before="180" w:after="60" w:line="370" w:lineRule="exact"/>
      <w:jc w:val="both"/>
    </w:pPr>
    <w:rPr>
      <w:rFonts w:ascii="Times New Roman" w:eastAsiaTheme="minorHAnsi" w:hAnsi="Times New Roman" w:cs="Times New Roman"/>
      <w:color w:val="auto"/>
      <w:sz w:val="26"/>
      <w:szCs w:val="26"/>
      <w:lang w:val="en-US" w:eastAsia="en-US"/>
    </w:rPr>
  </w:style>
  <w:style w:type="paragraph" w:customStyle="1" w:styleId="utranghocchntrang1">
    <w:name w:val="Đầu trang hoặc chân trang1"/>
    <w:basedOn w:val="Normal"/>
    <w:link w:val="utranghocchntrang"/>
    <w:uiPriority w:val="99"/>
    <w:rsid w:val="00280ABF"/>
    <w:pPr>
      <w:shd w:val="clear" w:color="auto" w:fill="FFFFFF"/>
      <w:spacing w:line="240" w:lineRule="atLeast"/>
    </w:pPr>
    <w:rPr>
      <w:rFonts w:ascii="Times New Roman" w:eastAsiaTheme="minorHAnsi" w:hAnsi="Times New Roman" w:cs="Times New Roman"/>
      <w:color w:val="auto"/>
      <w:sz w:val="26"/>
      <w:szCs w:val="26"/>
      <w:lang w:val="en-US" w:eastAsia="en-US"/>
    </w:rPr>
  </w:style>
  <w:style w:type="table" w:styleId="TableGrid">
    <w:name w:val="Table Grid"/>
    <w:basedOn w:val="TableNormal"/>
    <w:uiPriority w:val="39"/>
    <w:rsid w:val="00FF5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23109"/>
    <w:pPr>
      <w:tabs>
        <w:tab w:val="center" w:pos="4680"/>
        <w:tab w:val="right" w:pos="9360"/>
      </w:tabs>
    </w:pPr>
  </w:style>
  <w:style w:type="character" w:customStyle="1" w:styleId="HeaderChar">
    <w:name w:val="Header Char"/>
    <w:basedOn w:val="DefaultParagraphFont"/>
    <w:link w:val="Header"/>
    <w:uiPriority w:val="99"/>
    <w:rsid w:val="00D23109"/>
    <w:rPr>
      <w:rFonts w:ascii="Microsoft Sans Serif" w:eastAsia="Times New Roman" w:hAnsi="Microsoft Sans Serif" w:cs="Microsoft Sans Serif"/>
      <w:color w:val="000000"/>
      <w:sz w:val="24"/>
      <w:szCs w:val="24"/>
      <w:lang w:val="vi-VN" w:eastAsia="vi-VN"/>
    </w:rPr>
  </w:style>
  <w:style w:type="paragraph" w:styleId="Footer">
    <w:name w:val="footer"/>
    <w:basedOn w:val="Normal"/>
    <w:link w:val="FooterChar"/>
    <w:uiPriority w:val="99"/>
    <w:unhideWhenUsed/>
    <w:rsid w:val="00D23109"/>
    <w:pPr>
      <w:tabs>
        <w:tab w:val="center" w:pos="4680"/>
        <w:tab w:val="right" w:pos="9360"/>
      </w:tabs>
    </w:pPr>
  </w:style>
  <w:style w:type="character" w:customStyle="1" w:styleId="FooterChar">
    <w:name w:val="Footer Char"/>
    <w:basedOn w:val="DefaultParagraphFont"/>
    <w:link w:val="Footer"/>
    <w:uiPriority w:val="99"/>
    <w:rsid w:val="00D23109"/>
    <w:rPr>
      <w:rFonts w:ascii="Microsoft Sans Serif" w:eastAsia="Times New Roman" w:hAnsi="Microsoft Sans Serif" w:cs="Microsoft Sans Serif"/>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FPT</cp:lastModifiedBy>
  <cp:revision>50</cp:revision>
  <dcterms:created xsi:type="dcterms:W3CDTF">2025-07-29T03:59:00Z</dcterms:created>
  <dcterms:modified xsi:type="dcterms:W3CDTF">2026-07-20T10:21:00Z</dcterms:modified>
</cp:coreProperties>
</file>